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2C0D" w:rsidRPr="000072D2" w:rsidRDefault="00062C0D" w:rsidP="00062C0D">
      <w:pPr>
        <w:keepNext/>
        <w:spacing w:line="276" w:lineRule="auto"/>
        <w:contextualSpacing/>
        <w:jc w:val="center"/>
        <w:outlineLvl w:val="0"/>
        <w:rPr>
          <w:b/>
          <w:sz w:val="24"/>
          <w:szCs w:val="24"/>
        </w:rPr>
      </w:pPr>
    </w:p>
    <w:p w:rsidR="00062C0D" w:rsidRPr="000072D2" w:rsidRDefault="00062C0D" w:rsidP="00062C0D">
      <w:pPr>
        <w:keepNext/>
        <w:spacing w:line="276" w:lineRule="auto"/>
        <w:contextualSpacing/>
        <w:jc w:val="center"/>
        <w:outlineLvl w:val="0"/>
        <w:rPr>
          <w:b/>
          <w:sz w:val="24"/>
          <w:szCs w:val="24"/>
        </w:rPr>
      </w:pPr>
    </w:p>
    <w:p w:rsidR="00062C0D" w:rsidRPr="000072D2" w:rsidRDefault="00062C0D" w:rsidP="00062C0D">
      <w:pPr>
        <w:keepNext/>
        <w:spacing w:line="276" w:lineRule="auto"/>
        <w:contextualSpacing/>
        <w:jc w:val="center"/>
        <w:outlineLvl w:val="0"/>
        <w:rPr>
          <w:b/>
          <w:sz w:val="24"/>
          <w:szCs w:val="24"/>
        </w:rPr>
      </w:pPr>
    </w:p>
    <w:p w:rsidR="00062C0D" w:rsidRPr="000072D2" w:rsidRDefault="00062C0D" w:rsidP="00062C0D">
      <w:pPr>
        <w:keepNext/>
        <w:spacing w:line="276" w:lineRule="auto"/>
        <w:contextualSpacing/>
        <w:jc w:val="center"/>
        <w:outlineLvl w:val="0"/>
        <w:rPr>
          <w:b/>
          <w:sz w:val="24"/>
          <w:szCs w:val="24"/>
        </w:rPr>
      </w:pPr>
    </w:p>
    <w:p w:rsidR="00062C0D" w:rsidRPr="000072D2" w:rsidRDefault="00062C0D" w:rsidP="00062C0D">
      <w:pPr>
        <w:keepNext/>
        <w:spacing w:line="276" w:lineRule="auto"/>
        <w:contextualSpacing/>
        <w:jc w:val="center"/>
        <w:outlineLvl w:val="0"/>
        <w:rPr>
          <w:b/>
          <w:sz w:val="24"/>
          <w:szCs w:val="24"/>
        </w:rPr>
      </w:pPr>
    </w:p>
    <w:p w:rsidR="00062C0D" w:rsidRPr="00B7055B" w:rsidRDefault="00062C0D" w:rsidP="00062C0D">
      <w:pPr>
        <w:keepNext/>
        <w:spacing w:line="276" w:lineRule="auto"/>
        <w:contextualSpacing/>
        <w:jc w:val="center"/>
        <w:outlineLvl w:val="0"/>
        <w:rPr>
          <w:b/>
          <w:sz w:val="28"/>
          <w:szCs w:val="28"/>
        </w:rPr>
      </w:pPr>
    </w:p>
    <w:p w:rsidR="00E26440" w:rsidRPr="00B7055B" w:rsidRDefault="00E26440" w:rsidP="00062C0D">
      <w:pPr>
        <w:keepNext/>
        <w:spacing w:line="276" w:lineRule="auto"/>
        <w:contextualSpacing/>
        <w:jc w:val="center"/>
        <w:outlineLvl w:val="0"/>
        <w:rPr>
          <w:b/>
          <w:sz w:val="36"/>
          <w:szCs w:val="36"/>
        </w:rPr>
      </w:pPr>
      <w:r w:rsidRPr="00B7055B">
        <w:rPr>
          <w:b/>
          <w:sz w:val="36"/>
          <w:szCs w:val="36"/>
        </w:rPr>
        <w:t>ДОКУМЕНТАЦИЯ</w:t>
      </w:r>
    </w:p>
    <w:p w:rsidR="00E26440" w:rsidRPr="00B7055B" w:rsidRDefault="00E26440" w:rsidP="00062C0D">
      <w:pPr>
        <w:spacing w:line="276" w:lineRule="auto"/>
        <w:contextualSpacing/>
        <w:jc w:val="center"/>
        <w:rPr>
          <w:b/>
          <w:sz w:val="32"/>
          <w:szCs w:val="32"/>
        </w:rPr>
      </w:pPr>
      <w:r w:rsidRPr="00B7055B">
        <w:rPr>
          <w:b/>
          <w:sz w:val="32"/>
          <w:szCs w:val="32"/>
        </w:rPr>
        <w:t>ЗА</w:t>
      </w:r>
      <w:r w:rsidR="00062C0D" w:rsidRPr="00B7055B">
        <w:rPr>
          <w:b/>
          <w:sz w:val="32"/>
          <w:szCs w:val="32"/>
        </w:rPr>
        <w:br/>
        <w:t xml:space="preserve">УЧАСТИЕ В </w:t>
      </w:r>
      <w:r w:rsidRPr="00B7055B">
        <w:rPr>
          <w:b/>
          <w:sz w:val="32"/>
          <w:szCs w:val="32"/>
        </w:rPr>
        <w:t xml:space="preserve">ОБЩЕСТВЕНА </w:t>
      </w:r>
      <w:r w:rsidR="00B7055B" w:rsidRPr="00B7055B">
        <w:rPr>
          <w:b/>
          <w:sz w:val="32"/>
          <w:szCs w:val="32"/>
        </w:rPr>
        <w:t xml:space="preserve">ПОРЪЧКА ЧРЕЗ СЪБИРАНЕ НА </w:t>
      </w:r>
      <w:r w:rsidR="00062C0D" w:rsidRPr="00B7055B">
        <w:rPr>
          <w:b/>
          <w:sz w:val="32"/>
          <w:szCs w:val="32"/>
        </w:rPr>
        <w:t>ОФЕРТИ</w:t>
      </w:r>
      <w:r w:rsidR="00B7055B" w:rsidRPr="00B7055B">
        <w:rPr>
          <w:b/>
          <w:sz w:val="32"/>
          <w:szCs w:val="32"/>
        </w:rPr>
        <w:t xml:space="preserve"> </w:t>
      </w:r>
      <w:r w:rsidRPr="00B7055B">
        <w:rPr>
          <w:b/>
          <w:sz w:val="32"/>
          <w:szCs w:val="32"/>
        </w:rPr>
        <w:t>С ОБЯВА</w:t>
      </w:r>
      <w:r w:rsidR="00062C0D" w:rsidRPr="00B7055B">
        <w:rPr>
          <w:b/>
          <w:sz w:val="32"/>
          <w:szCs w:val="32"/>
        </w:rPr>
        <w:t>,</w:t>
      </w:r>
      <w:r w:rsidRPr="00B7055B">
        <w:rPr>
          <w:b/>
          <w:sz w:val="32"/>
          <w:szCs w:val="32"/>
        </w:rPr>
        <w:t xml:space="preserve"> С ПРЕДМЕТ НА ПОРЪЧКАТА:</w:t>
      </w:r>
    </w:p>
    <w:p w:rsidR="00062C0D" w:rsidRPr="000072D2" w:rsidRDefault="00062C0D" w:rsidP="00062C0D">
      <w:pPr>
        <w:spacing w:line="276" w:lineRule="auto"/>
        <w:ind w:firstLine="709"/>
        <w:contextualSpacing/>
        <w:jc w:val="center"/>
        <w:rPr>
          <w:b/>
          <w:sz w:val="24"/>
          <w:szCs w:val="24"/>
        </w:rPr>
      </w:pPr>
    </w:p>
    <w:p w:rsidR="00B7055B" w:rsidRPr="000072D2" w:rsidRDefault="00B7055B" w:rsidP="00B7055B">
      <w:pPr>
        <w:pStyle w:val="Default"/>
        <w:spacing w:line="276" w:lineRule="auto"/>
        <w:ind w:firstLine="709"/>
        <w:contextualSpacing/>
        <w:jc w:val="center"/>
        <w:rPr>
          <w:b/>
          <w:bCs/>
          <w:i/>
          <w:noProof/>
        </w:rPr>
      </w:pPr>
      <w:r w:rsidRPr="000072D2">
        <w:rPr>
          <w:b/>
          <w:bCs/>
          <w:i/>
          <w:noProof/>
        </w:rPr>
        <w:t>„Изработване на ПУП-Парцеларен план за техническа инфраструктура за околовръстен път в с. Гара Елин Пелин и с. Нови хан”</w:t>
      </w:r>
    </w:p>
    <w:p w:rsidR="00E26440" w:rsidRPr="000072D2" w:rsidRDefault="00E26440" w:rsidP="00062C0D">
      <w:pPr>
        <w:spacing w:line="276" w:lineRule="auto"/>
        <w:ind w:firstLine="709"/>
        <w:contextualSpacing/>
        <w:jc w:val="center"/>
        <w:rPr>
          <w:sz w:val="24"/>
          <w:szCs w:val="24"/>
        </w:rPr>
      </w:pPr>
    </w:p>
    <w:p w:rsidR="00E26440" w:rsidRPr="000072D2" w:rsidRDefault="00E26440" w:rsidP="00062C0D">
      <w:pPr>
        <w:spacing w:line="276" w:lineRule="auto"/>
        <w:ind w:firstLine="709"/>
        <w:contextualSpacing/>
        <w:jc w:val="both"/>
        <w:rPr>
          <w:sz w:val="24"/>
          <w:szCs w:val="24"/>
        </w:rPr>
      </w:pPr>
    </w:p>
    <w:p w:rsidR="00E26440" w:rsidRPr="000072D2" w:rsidRDefault="00E26440" w:rsidP="00062C0D">
      <w:pPr>
        <w:spacing w:line="276" w:lineRule="auto"/>
        <w:ind w:firstLine="709"/>
        <w:contextualSpacing/>
        <w:jc w:val="both"/>
        <w:rPr>
          <w:sz w:val="24"/>
          <w:szCs w:val="24"/>
        </w:rPr>
      </w:pPr>
    </w:p>
    <w:p w:rsidR="00E26440" w:rsidRPr="000072D2" w:rsidRDefault="00E26440" w:rsidP="00062C0D">
      <w:pPr>
        <w:spacing w:line="276" w:lineRule="auto"/>
        <w:ind w:firstLine="709"/>
        <w:contextualSpacing/>
        <w:jc w:val="both"/>
        <w:rPr>
          <w:sz w:val="24"/>
          <w:szCs w:val="24"/>
        </w:rPr>
      </w:pPr>
    </w:p>
    <w:p w:rsidR="00E26440" w:rsidRPr="000072D2" w:rsidRDefault="00E26440" w:rsidP="00062C0D">
      <w:pPr>
        <w:spacing w:line="276" w:lineRule="auto"/>
        <w:ind w:firstLine="709"/>
        <w:contextualSpacing/>
        <w:jc w:val="center"/>
        <w:rPr>
          <w:sz w:val="24"/>
          <w:szCs w:val="24"/>
        </w:rPr>
      </w:pPr>
    </w:p>
    <w:p w:rsidR="00E26440" w:rsidRPr="000072D2" w:rsidRDefault="00E26440" w:rsidP="00062C0D">
      <w:pPr>
        <w:spacing w:line="276" w:lineRule="auto"/>
        <w:ind w:firstLine="709"/>
        <w:contextualSpacing/>
        <w:jc w:val="center"/>
        <w:rPr>
          <w:sz w:val="24"/>
          <w:szCs w:val="24"/>
        </w:rPr>
      </w:pPr>
    </w:p>
    <w:p w:rsidR="00E26440" w:rsidRPr="000072D2" w:rsidRDefault="00E26440" w:rsidP="00062C0D">
      <w:pPr>
        <w:spacing w:line="276" w:lineRule="auto"/>
        <w:ind w:firstLine="709"/>
        <w:contextualSpacing/>
        <w:jc w:val="center"/>
        <w:rPr>
          <w:sz w:val="24"/>
          <w:szCs w:val="24"/>
        </w:rPr>
      </w:pPr>
    </w:p>
    <w:p w:rsidR="00E26440" w:rsidRPr="000072D2" w:rsidRDefault="00E26440" w:rsidP="00062C0D">
      <w:pPr>
        <w:spacing w:line="276" w:lineRule="auto"/>
        <w:ind w:firstLine="709"/>
        <w:contextualSpacing/>
        <w:jc w:val="center"/>
        <w:rPr>
          <w:sz w:val="24"/>
          <w:szCs w:val="24"/>
        </w:rPr>
      </w:pPr>
    </w:p>
    <w:p w:rsidR="00E26440" w:rsidRPr="000072D2" w:rsidRDefault="00E26440" w:rsidP="00062C0D">
      <w:pPr>
        <w:spacing w:line="276" w:lineRule="auto"/>
        <w:ind w:firstLine="709"/>
        <w:contextualSpacing/>
        <w:jc w:val="center"/>
        <w:rPr>
          <w:sz w:val="24"/>
          <w:szCs w:val="24"/>
        </w:rPr>
      </w:pPr>
    </w:p>
    <w:p w:rsidR="00E26440" w:rsidRPr="000072D2" w:rsidRDefault="00E26440" w:rsidP="00062C0D">
      <w:pPr>
        <w:spacing w:line="276" w:lineRule="auto"/>
        <w:ind w:firstLine="709"/>
        <w:contextualSpacing/>
        <w:jc w:val="center"/>
        <w:rPr>
          <w:sz w:val="24"/>
          <w:szCs w:val="24"/>
        </w:rPr>
      </w:pPr>
    </w:p>
    <w:p w:rsidR="00E26440" w:rsidRPr="000072D2" w:rsidRDefault="00E26440" w:rsidP="00062C0D">
      <w:pPr>
        <w:spacing w:line="276" w:lineRule="auto"/>
        <w:ind w:firstLine="709"/>
        <w:contextualSpacing/>
        <w:rPr>
          <w:sz w:val="24"/>
          <w:szCs w:val="24"/>
        </w:rPr>
      </w:pPr>
    </w:p>
    <w:p w:rsidR="00E26440" w:rsidRPr="000072D2" w:rsidRDefault="00E26440" w:rsidP="00062C0D">
      <w:pPr>
        <w:spacing w:line="276" w:lineRule="auto"/>
        <w:ind w:firstLine="709"/>
        <w:contextualSpacing/>
        <w:rPr>
          <w:sz w:val="24"/>
          <w:szCs w:val="24"/>
        </w:rPr>
      </w:pPr>
    </w:p>
    <w:p w:rsidR="00E26440" w:rsidRPr="000072D2" w:rsidRDefault="00E26440" w:rsidP="00062C0D">
      <w:pPr>
        <w:spacing w:line="276" w:lineRule="auto"/>
        <w:ind w:firstLine="709"/>
        <w:contextualSpacing/>
        <w:rPr>
          <w:sz w:val="24"/>
          <w:szCs w:val="24"/>
        </w:rPr>
      </w:pPr>
    </w:p>
    <w:p w:rsidR="00E26440" w:rsidRPr="000072D2" w:rsidRDefault="00E26440" w:rsidP="00062C0D">
      <w:pPr>
        <w:spacing w:line="276" w:lineRule="auto"/>
        <w:ind w:firstLine="709"/>
        <w:contextualSpacing/>
        <w:rPr>
          <w:sz w:val="24"/>
          <w:szCs w:val="24"/>
        </w:rPr>
      </w:pPr>
    </w:p>
    <w:p w:rsidR="00E26440" w:rsidRPr="000072D2" w:rsidRDefault="00E26440" w:rsidP="00062C0D">
      <w:pPr>
        <w:spacing w:line="276" w:lineRule="auto"/>
        <w:ind w:firstLine="709"/>
        <w:contextualSpacing/>
        <w:rPr>
          <w:sz w:val="24"/>
          <w:szCs w:val="24"/>
        </w:rPr>
      </w:pPr>
    </w:p>
    <w:p w:rsidR="00E26440" w:rsidRPr="000072D2" w:rsidRDefault="00E26440" w:rsidP="00062C0D">
      <w:pPr>
        <w:spacing w:line="276" w:lineRule="auto"/>
        <w:ind w:firstLine="709"/>
        <w:contextualSpacing/>
        <w:rPr>
          <w:sz w:val="24"/>
          <w:szCs w:val="24"/>
        </w:rPr>
      </w:pPr>
    </w:p>
    <w:p w:rsidR="00E26440" w:rsidRPr="000072D2" w:rsidRDefault="00062C0D" w:rsidP="00062C0D">
      <w:pPr>
        <w:spacing w:line="276" w:lineRule="auto"/>
        <w:contextualSpacing/>
        <w:jc w:val="center"/>
        <w:rPr>
          <w:b/>
          <w:sz w:val="24"/>
          <w:szCs w:val="24"/>
          <w:lang w:val="bg-BG"/>
        </w:rPr>
      </w:pPr>
      <w:r w:rsidRPr="000072D2">
        <w:rPr>
          <w:b/>
          <w:sz w:val="24"/>
          <w:szCs w:val="24"/>
          <w:lang w:val="bg-BG"/>
        </w:rPr>
        <w:t>гр. Елин Пелин</w:t>
      </w:r>
      <w:r w:rsidRPr="000072D2">
        <w:rPr>
          <w:b/>
          <w:sz w:val="24"/>
          <w:szCs w:val="24"/>
          <w:lang w:val="bg-BG"/>
        </w:rPr>
        <w:br/>
      </w:r>
      <w:r w:rsidR="00E26440" w:rsidRPr="000072D2">
        <w:rPr>
          <w:b/>
          <w:sz w:val="24"/>
          <w:szCs w:val="24"/>
        </w:rPr>
        <w:t>2019 г.</w:t>
      </w:r>
    </w:p>
    <w:p w:rsidR="00E26440" w:rsidRPr="000072D2" w:rsidRDefault="00E26440" w:rsidP="00062C0D">
      <w:pPr>
        <w:spacing w:line="276" w:lineRule="auto"/>
        <w:ind w:firstLine="709"/>
        <w:contextualSpacing/>
        <w:jc w:val="center"/>
        <w:rPr>
          <w:bCs/>
          <w:sz w:val="24"/>
          <w:szCs w:val="24"/>
        </w:rPr>
      </w:pPr>
    </w:p>
    <w:p w:rsidR="00E26440" w:rsidRPr="000072D2" w:rsidRDefault="00E26440" w:rsidP="00062C0D">
      <w:pPr>
        <w:spacing w:line="276" w:lineRule="auto"/>
        <w:ind w:firstLine="709"/>
        <w:contextualSpacing/>
        <w:jc w:val="center"/>
        <w:rPr>
          <w:bCs/>
          <w:sz w:val="24"/>
          <w:szCs w:val="24"/>
        </w:rPr>
      </w:pPr>
    </w:p>
    <w:p w:rsidR="00E26440" w:rsidRPr="000072D2" w:rsidRDefault="00E26440" w:rsidP="00062C0D">
      <w:pPr>
        <w:spacing w:line="276" w:lineRule="auto"/>
        <w:ind w:firstLine="709"/>
        <w:contextualSpacing/>
        <w:jc w:val="center"/>
        <w:rPr>
          <w:bCs/>
          <w:sz w:val="24"/>
          <w:szCs w:val="24"/>
        </w:rPr>
      </w:pPr>
    </w:p>
    <w:p w:rsidR="00E26440" w:rsidRPr="000072D2" w:rsidRDefault="00E26440" w:rsidP="00062C0D">
      <w:pPr>
        <w:spacing w:line="276" w:lineRule="auto"/>
        <w:ind w:firstLine="709"/>
        <w:contextualSpacing/>
        <w:jc w:val="center"/>
        <w:rPr>
          <w:bCs/>
          <w:sz w:val="24"/>
          <w:szCs w:val="24"/>
        </w:rPr>
      </w:pPr>
    </w:p>
    <w:p w:rsidR="00B7055B" w:rsidRDefault="00B7055B" w:rsidP="00B7055B">
      <w:pPr>
        <w:spacing w:line="276" w:lineRule="auto"/>
        <w:contextualSpacing/>
        <w:jc w:val="center"/>
        <w:rPr>
          <w:b/>
          <w:bCs/>
          <w:sz w:val="24"/>
          <w:szCs w:val="24"/>
        </w:rPr>
      </w:pPr>
    </w:p>
    <w:p w:rsidR="00B7055B" w:rsidRDefault="00B7055B" w:rsidP="00B7055B">
      <w:pPr>
        <w:spacing w:line="276" w:lineRule="auto"/>
        <w:contextualSpacing/>
        <w:jc w:val="center"/>
        <w:rPr>
          <w:b/>
          <w:bCs/>
          <w:sz w:val="24"/>
          <w:szCs w:val="24"/>
        </w:rPr>
      </w:pPr>
    </w:p>
    <w:p w:rsidR="00B7055B" w:rsidRDefault="00B7055B" w:rsidP="00B7055B">
      <w:pPr>
        <w:spacing w:line="276" w:lineRule="auto"/>
        <w:contextualSpacing/>
        <w:jc w:val="center"/>
        <w:rPr>
          <w:b/>
          <w:bCs/>
          <w:sz w:val="24"/>
          <w:szCs w:val="24"/>
        </w:rPr>
      </w:pPr>
    </w:p>
    <w:p w:rsidR="00B7055B" w:rsidRDefault="00E26440" w:rsidP="00B7055B">
      <w:pPr>
        <w:spacing w:line="276" w:lineRule="auto"/>
        <w:contextualSpacing/>
        <w:jc w:val="center"/>
        <w:rPr>
          <w:b/>
          <w:bCs/>
          <w:sz w:val="24"/>
          <w:szCs w:val="24"/>
        </w:rPr>
      </w:pPr>
      <w:r w:rsidRPr="000072D2">
        <w:rPr>
          <w:b/>
          <w:bCs/>
          <w:sz w:val="24"/>
          <w:szCs w:val="24"/>
        </w:rPr>
        <w:lastRenderedPageBreak/>
        <w:t>СЪДЪРЖАНИЕ</w:t>
      </w:r>
    </w:p>
    <w:p w:rsidR="00E26440" w:rsidRPr="00B7055B" w:rsidRDefault="00E26440" w:rsidP="00B7055B">
      <w:pPr>
        <w:spacing w:line="276" w:lineRule="auto"/>
        <w:contextualSpacing/>
        <w:jc w:val="center"/>
        <w:rPr>
          <w:b/>
          <w:sz w:val="24"/>
          <w:szCs w:val="24"/>
        </w:rPr>
      </w:pPr>
      <w:proofErr w:type="gramStart"/>
      <w:r w:rsidRPr="00B7055B">
        <w:rPr>
          <w:b/>
          <w:sz w:val="24"/>
          <w:szCs w:val="24"/>
        </w:rPr>
        <w:t>на</w:t>
      </w:r>
      <w:proofErr w:type="gramEnd"/>
      <w:r w:rsidRPr="00B7055B">
        <w:rPr>
          <w:b/>
          <w:sz w:val="24"/>
          <w:szCs w:val="24"/>
        </w:rPr>
        <w:t xml:space="preserve"> документацията за поръчка чрез събиране на оферти с обява с предмет на поръчката:</w:t>
      </w:r>
    </w:p>
    <w:p w:rsidR="00B7055B" w:rsidRPr="000072D2" w:rsidRDefault="00B7055B" w:rsidP="00B7055B">
      <w:pPr>
        <w:pStyle w:val="Default"/>
        <w:spacing w:line="276" w:lineRule="auto"/>
        <w:ind w:firstLine="709"/>
        <w:contextualSpacing/>
        <w:jc w:val="center"/>
        <w:rPr>
          <w:b/>
          <w:bCs/>
          <w:i/>
          <w:noProof/>
        </w:rPr>
      </w:pPr>
      <w:r w:rsidRPr="000072D2">
        <w:rPr>
          <w:b/>
          <w:bCs/>
          <w:i/>
          <w:noProof/>
        </w:rPr>
        <w:t>„Изработване на ПУП-Парцеларен план за техническа инфраструктура за околовръстен път в с. Гара Елин Пелин и с. Нови хан”</w:t>
      </w:r>
    </w:p>
    <w:p w:rsidR="00E26440" w:rsidRPr="000072D2" w:rsidRDefault="00E26440" w:rsidP="00062C0D">
      <w:pPr>
        <w:spacing w:line="276" w:lineRule="auto"/>
        <w:ind w:firstLine="709"/>
        <w:contextualSpacing/>
        <w:jc w:val="center"/>
        <w:rPr>
          <w:b/>
          <w:bCs/>
          <w:spacing w:val="6"/>
          <w:sz w:val="24"/>
          <w:szCs w:val="24"/>
        </w:rPr>
      </w:pPr>
    </w:p>
    <w:p w:rsidR="00E26440" w:rsidRPr="000072D2" w:rsidRDefault="00E26440" w:rsidP="00062C0D">
      <w:pPr>
        <w:spacing w:line="276" w:lineRule="auto"/>
        <w:ind w:firstLine="709"/>
        <w:contextualSpacing/>
        <w:jc w:val="center"/>
        <w:rPr>
          <w:b/>
          <w:bCs/>
          <w:spacing w:val="6"/>
          <w:sz w:val="24"/>
          <w:szCs w:val="24"/>
        </w:rPr>
      </w:pPr>
    </w:p>
    <w:p w:rsidR="00B7055B" w:rsidRDefault="00B7055B" w:rsidP="00B7055B">
      <w:pPr>
        <w:numPr>
          <w:ilvl w:val="0"/>
          <w:numId w:val="42"/>
        </w:numPr>
        <w:spacing w:after="200" w:line="276" w:lineRule="auto"/>
        <w:contextualSpacing/>
        <w:jc w:val="both"/>
        <w:rPr>
          <w:sz w:val="24"/>
          <w:szCs w:val="24"/>
        </w:rPr>
      </w:pPr>
      <w:r>
        <w:rPr>
          <w:sz w:val="24"/>
          <w:szCs w:val="24"/>
        </w:rPr>
        <w:t xml:space="preserve">Обява за събиране на оферти </w:t>
      </w:r>
      <w:r w:rsidR="00E26440" w:rsidRPr="000072D2">
        <w:rPr>
          <w:sz w:val="24"/>
          <w:szCs w:val="24"/>
        </w:rPr>
        <w:t>(по образец).</w:t>
      </w:r>
    </w:p>
    <w:p w:rsidR="00B7055B" w:rsidRDefault="00E26440" w:rsidP="00B7055B">
      <w:pPr>
        <w:numPr>
          <w:ilvl w:val="0"/>
          <w:numId w:val="42"/>
        </w:numPr>
        <w:spacing w:after="200" w:line="276" w:lineRule="auto"/>
        <w:contextualSpacing/>
        <w:jc w:val="both"/>
        <w:rPr>
          <w:sz w:val="24"/>
          <w:szCs w:val="24"/>
        </w:rPr>
      </w:pPr>
      <w:r w:rsidRPr="00B7055B">
        <w:rPr>
          <w:sz w:val="24"/>
          <w:szCs w:val="24"/>
        </w:rPr>
        <w:t>Техническа спецификация.</w:t>
      </w:r>
    </w:p>
    <w:p w:rsidR="00B7055B" w:rsidRDefault="00B7055B" w:rsidP="00B7055B">
      <w:pPr>
        <w:numPr>
          <w:ilvl w:val="0"/>
          <w:numId w:val="42"/>
        </w:numPr>
        <w:spacing w:after="200" w:line="276" w:lineRule="auto"/>
        <w:contextualSpacing/>
        <w:jc w:val="both"/>
        <w:rPr>
          <w:sz w:val="24"/>
          <w:szCs w:val="24"/>
        </w:rPr>
      </w:pPr>
      <w:r>
        <w:rPr>
          <w:sz w:val="24"/>
          <w:szCs w:val="24"/>
        </w:rPr>
        <w:t>Проект на договор.</w:t>
      </w:r>
    </w:p>
    <w:p w:rsidR="00B7055B" w:rsidRPr="00B7055B" w:rsidRDefault="00E26440" w:rsidP="00B7055B">
      <w:pPr>
        <w:numPr>
          <w:ilvl w:val="0"/>
          <w:numId w:val="42"/>
        </w:numPr>
        <w:spacing w:after="200" w:line="276" w:lineRule="auto"/>
        <w:contextualSpacing/>
        <w:jc w:val="both"/>
        <w:rPr>
          <w:sz w:val="24"/>
          <w:szCs w:val="24"/>
        </w:rPr>
      </w:pPr>
      <w:r w:rsidRPr="00B7055B">
        <w:rPr>
          <w:sz w:val="24"/>
          <w:szCs w:val="24"/>
        </w:rPr>
        <w:t>Документи образци:</w:t>
      </w:r>
    </w:p>
    <w:p w:rsidR="00B7055B" w:rsidRDefault="00E26440" w:rsidP="00B7055B">
      <w:pPr>
        <w:numPr>
          <w:ilvl w:val="0"/>
          <w:numId w:val="41"/>
        </w:numPr>
        <w:spacing w:after="200" w:line="276" w:lineRule="auto"/>
        <w:contextualSpacing/>
        <w:jc w:val="both"/>
        <w:rPr>
          <w:sz w:val="24"/>
          <w:szCs w:val="24"/>
        </w:rPr>
      </w:pPr>
      <w:r w:rsidRPr="00B7055B">
        <w:rPr>
          <w:sz w:val="24"/>
          <w:szCs w:val="24"/>
        </w:rPr>
        <w:t xml:space="preserve">Приложение </w:t>
      </w:r>
      <w:r w:rsidR="00B7055B">
        <w:rPr>
          <w:sz w:val="24"/>
          <w:szCs w:val="24"/>
          <w:lang w:val="bg-BG"/>
        </w:rPr>
        <w:t xml:space="preserve">№ </w:t>
      </w:r>
      <w:r w:rsidRPr="00B7055B">
        <w:rPr>
          <w:sz w:val="24"/>
          <w:szCs w:val="24"/>
        </w:rPr>
        <w:t>1 - Оферта,</w:t>
      </w:r>
    </w:p>
    <w:p w:rsidR="00B7055B" w:rsidRDefault="00E26440" w:rsidP="00B7055B">
      <w:pPr>
        <w:numPr>
          <w:ilvl w:val="0"/>
          <w:numId w:val="41"/>
        </w:numPr>
        <w:spacing w:after="200" w:line="276" w:lineRule="auto"/>
        <w:contextualSpacing/>
        <w:jc w:val="both"/>
        <w:rPr>
          <w:sz w:val="24"/>
          <w:szCs w:val="24"/>
        </w:rPr>
      </w:pPr>
      <w:r w:rsidRPr="00B7055B">
        <w:rPr>
          <w:sz w:val="24"/>
          <w:szCs w:val="24"/>
        </w:rPr>
        <w:t xml:space="preserve">Приложение </w:t>
      </w:r>
      <w:r w:rsidR="00B7055B">
        <w:rPr>
          <w:sz w:val="24"/>
          <w:szCs w:val="24"/>
          <w:lang w:val="bg-BG"/>
        </w:rPr>
        <w:t xml:space="preserve">№ </w:t>
      </w:r>
      <w:r w:rsidRPr="00B7055B">
        <w:rPr>
          <w:sz w:val="24"/>
          <w:szCs w:val="24"/>
        </w:rPr>
        <w:t xml:space="preserve">2 - Декларация за </w:t>
      </w:r>
      <w:r w:rsidR="00B7055B">
        <w:rPr>
          <w:sz w:val="24"/>
          <w:szCs w:val="24"/>
        </w:rPr>
        <w:t>обстоятелствата по чл. 192, ал.</w:t>
      </w:r>
      <w:r w:rsidR="00B7055B">
        <w:rPr>
          <w:sz w:val="24"/>
          <w:szCs w:val="24"/>
          <w:lang w:val="bg-BG"/>
        </w:rPr>
        <w:t xml:space="preserve"> </w:t>
      </w:r>
      <w:r w:rsidRPr="00B7055B">
        <w:rPr>
          <w:sz w:val="24"/>
          <w:szCs w:val="24"/>
        </w:rPr>
        <w:t>3 от ЗОП (за липсата на основанията за отстраняване и съответствие с критериите за подбор),</w:t>
      </w:r>
    </w:p>
    <w:p w:rsidR="00B7055B" w:rsidRDefault="00B7055B" w:rsidP="00B7055B">
      <w:pPr>
        <w:numPr>
          <w:ilvl w:val="0"/>
          <w:numId w:val="41"/>
        </w:numPr>
        <w:spacing w:after="200" w:line="276" w:lineRule="auto"/>
        <w:contextualSpacing/>
        <w:jc w:val="both"/>
        <w:rPr>
          <w:sz w:val="24"/>
          <w:szCs w:val="24"/>
        </w:rPr>
      </w:pPr>
      <w:r>
        <w:rPr>
          <w:sz w:val="24"/>
          <w:szCs w:val="24"/>
        </w:rPr>
        <w:t>Приложение</w:t>
      </w:r>
      <w:r>
        <w:rPr>
          <w:sz w:val="24"/>
          <w:szCs w:val="24"/>
          <w:lang w:val="bg-BG"/>
        </w:rPr>
        <w:t xml:space="preserve"> № </w:t>
      </w:r>
      <w:r w:rsidR="00E26440" w:rsidRPr="00B7055B">
        <w:rPr>
          <w:sz w:val="24"/>
          <w:szCs w:val="24"/>
        </w:rPr>
        <w:t>3 - Декларация по чл.</w:t>
      </w:r>
      <w:r>
        <w:rPr>
          <w:sz w:val="24"/>
          <w:szCs w:val="24"/>
          <w:lang w:val="bg-BG"/>
        </w:rPr>
        <w:t xml:space="preserve"> </w:t>
      </w:r>
      <w:r w:rsidR="00E26440" w:rsidRPr="00B7055B">
        <w:rPr>
          <w:sz w:val="24"/>
          <w:szCs w:val="24"/>
        </w:rPr>
        <w:t>66, ал.</w:t>
      </w:r>
      <w:r>
        <w:rPr>
          <w:sz w:val="24"/>
          <w:szCs w:val="24"/>
          <w:lang w:val="bg-BG"/>
        </w:rPr>
        <w:t xml:space="preserve"> </w:t>
      </w:r>
      <w:r w:rsidR="00E26440" w:rsidRPr="00B7055B">
        <w:rPr>
          <w:sz w:val="24"/>
          <w:szCs w:val="24"/>
        </w:rPr>
        <w:t>1 от ЗОП (за доказателство за поетите от подизпълнителите задължения),</w:t>
      </w:r>
    </w:p>
    <w:p w:rsidR="00B7055B" w:rsidRDefault="00E26440" w:rsidP="00B7055B">
      <w:pPr>
        <w:numPr>
          <w:ilvl w:val="0"/>
          <w:numId w:val="41"/>
        </w:numPr>
        <w:spacing w:after="200" w:line="276" w:lineRule="auto"/>
        <w:contextualSpacing/>
        <w:jc w:val="both"/>
        <w:rPr>
          <w:sz w:val="24"/>
          <w:szCs w:val="24"/>
        </w:rPr>
      </w:pPr>
      <w:r w:rsidRPr="00B7055B">
        <w:rPr>
          <w:sz w:val="24"/>
          <w:szCs w:val="24"/>
        </w:rPr>
        <w:t xml:space="preserve">Приложение </w:t>
      </w:r>
      <w:r w:rsidR="00B7055B">
        <w:rPr>
          <w:sz w:val="24"/>
          <w:szCs w:val="24"/>
          <w:lang w:val="bg-BG"/>
        </w:rPr>
        <w:t>№ 4</w:t>
      </w:r>
      <w:r w:rsidRPr="00B7055B">
        <w:rPr>
          <w:sz w:val="24"/>
          <w:szCs w:val="24"/>
        </w:rPr>
        <w:t xml:space="preserve"> - Техническо предложение,</w:t>
      </w:r>
    </w:p>
    <w:p w:rsidR="00B7055B" w:rsidRDefault="00B7055B" w:rsidP="00B7055B">
      <w:pPr>
        <w:numPr>
          <w:ilvl w:val="0"/>
          <w:numId w:val="41"/>
        </w:numPr>
        <w:spacing w:after="200" w:line="276" w:lineRule="auto"/>
        <w:contextualSpacing/>
        <w:jc w:val="both"/>
        <w:rPr>
          <w:sz w:val="24"/>
          <w:szCs w:val="24"/>
        </w:rPr>
      </w:pPr>
      <w:r w:rsidRPr="00B7055B">
        <w:rPr>
          <w:sz w:val="24"/>
          <w:szCs w:val="24"/>
        </w:rPr>
        <w:t xml:space="preserve">Приложение </w:t>
      </w:r>
      <w:r>
        <w:rPr>
          <w:sz w:val="24"/>
          <w:szCs w:val="24"/>
          <w:lang w:val="bg-BG"/>
        </w:rPr>
        <w:t xml:space="preserve">№ </w:t>
      </w:r>
      <w:r w:rsidRPr="00B7055B">
        <w:rPr>
          <w:sz w:val="24"/>
          <w:szCs w:val="24"/>
        </w:rPr>
        <w:t>5 - Ценово предложение</w:t>
      </w:r>
      <w:r>
        <w:rPr>
          <w:sz w:val="24"/>
          <w:szCs w:val="24"/>
          <w:lang w:val="bg-BG"/>
        </w:rPr>
        <w:t>,</w:t>
      </w:r>
    </w:p>
    <w:p w:rsidR="00B7055B" w:rsidRDefault="00E26440" w:rsidP="00B7055B">
      <w:pPr>
        <w:numPr>
          <w:ilvl w:val="0"/>
          <w:numId w:val="41"/>
        </w:numPr>
        <w:spacing w:after="200" w:line="276" w:lineRule="auto"/>
        <w:contextualSpacing/>
        <w:jc w:val="both"/>
        <w:rPr>
          <w:sz w:val="24"/>
          <w:szCs w:val="24"/>
        </w:rPr>
      </w:pPr>
      <w:r w:rsidRPr="00B7055B">
        <w:rPr>
          <w:sz w:val="24"/>
          <w:szCs w:val="24"/>
        </w:rPr>
        <w:t>Приложение №</w:t>
      </w:r>
      <w:r w:rsidR="00B7055B">
        <w:rPr>
          <w:sz w:val="24"/>
          <w:szCs w:val="24"/>
          <w:lang w:val="bg-BG"/>
        </w:rPr>
        <w:t xml:space="preserve"> </w:t>
      </w:r>
      <w:r w:rsidR="00B7055B">
        <w:rPr>
          <w:sz w:val="24"/>
          <w:szCs w:val="24"/>
        </w:rPr>
        <w:t xml:space="preserve">6 – </w:t>
      </w:r>
      <w:proofErr w:type="gramStart"/>
      <w:r w:rsidR="00B7055B">
        <w:rPr>
          <w:sz w:val="24"/>
          <w:szCs w:val="24"/>
        </w:rPr>
        <w:t>Декларация  по</w:t>
      </w:r>
      <w:proofErr w:type="gramEnd"/>
      <w:r w:rsidR="00B7055B">
        <w:rPr>
          <w:sz w:val="24"/>
          <w:szCs w:val="24"/>
        </w:rPr>
        <w:t xml:space="preserve"> чл. 102, ал.</w:t>
      </w:r>
      <w:r w:rsidR="00B7055B">
        <w:rPr>
          <w:sz w:val="24"/>
          <w:szCs w:val="24"/>
          <w:lang w:val="bg-BG"/>
        </w:rPr>
        <w:t xml:space="preserve"> </w:t>
      </w:r>
      <w:r w:rsidRPr="00B7055B">
        <w:rPr>
          <w:sz w:val="24"/>
          <w:szCs w:val="24"/>
        </w:rPr>
        <w:t>1  от ЗОП,</w:t>
      </w:r>
    </w:p>
    <w:p w:rsidR="00B7055B" w:rsidRDefault="00E26440" w:rsidP="00B7055B">
      <w:pPr>
        <w:numPr>
          <w:ilvl w:val="0"/>
          <w:numId w:val="41"/>
        </w:numPr>
        <w:spacing w:after="200" w:line="276" w:lineRule="auto"/>
        <w:contextualSpacing/>
        <w:jc w:val="both"/>
        <w:rPr>
          <w:sz w:val="24"/>
          <w:szCs w:val="24"/>
        </w:rPr>
      </w:pPr>
      <w:r w:rsidRPr="00B7055B">
        <w:rPr>
          <w:sz w:val="24"/>
          <w:szCs w:val="24"/>
        </w:rPr>
        <w:t>Приложение №</w:t>
      </w:r>
      <w:r w:rsidR="00B7055B">
        <w:rPr>
          <w:sz w:val="24"/>
          <w:szCs w:val="24"/>
          <w:lang w:val="bg-BG"/>
        </w:rPr>
        <w:t xml:space="preserve"> </w:t>
      </w:r>
      <w:r w:rsidRPr="00B7055B">
        <w:rPr>
          <w:sz w:val="24"/>
          <w:szCs w:val="24"/>
        </w:rPr>
        <w:t>7 – Декларация за липса на свързаност с друг участник по чл. 101, ал. 11, във връзка с чл. 107, т.</w:t>
      </w:r>
      <w:r w:rsidR="00B7055B">
        <w:rPr>
          <w:sz w:val="24"/>
          <w:szCs w:val="24"/>
          <w:lang w:val="bg-BG"/>
        </w:rPr>
        <w:t xml:space="preserve"> </w:t>
      </w:r>
      <w:r w:rsidRPr="00B7055B">
        <w:rPr>
          <w:sz w:val="24"/>
          <w:szCs w:val="24"/>
        </w:rPr>
        <w:t>4 от ЗОП,</w:t>
      </w:r>
    </w:p>
    <w:p w:rsidR="00C47527" w:rsidRPr="002446FD" w:rsidRDefault="00B7055B" w:rsidP="00C47527">
      <w:pPr>
        <w:numPr>
          <w:ilvl w:val="0"/>
          <w:numId w:val="41"/>
        </w:numPr>
        <w:spacing w:after="200" w:line="276" w:lineRule="auto"/>
        <w:contextualSpacing/>
        <w:jc w:val="both"/>
        <w:rPr>
          <w:sz w:val="24"/>
          <w:szCs w:val="24"/>
        </w:rPr>
      </w:pPr>
      <w:r w:rsidRPr="002446FD">
        <w:rPr>
          <w:sz w:val="24"/>
          <w:szCs w:val="24"/>
        </w:rPr>
        <w:t>Приложение №</w:t>
      </w:r>
      <w:r w:rsidRPr="002446FD">
        <w:rPr>
          <w:sz w:val="24"/>
          <w:szCs w:val="24"/>
          <w:lang w:val="bg-BG"/>
        </w:rPr>
        <w:t xml:space="preserve"> 8</w:t>
      </w:r>
      <w:r w:rsidR="00E26440" w:rsidRPr="002446FD">
        <w:rPr>
          <w:sz w:val="24"/>
          <w:szCs w:val="24"/>
        </w:rPr>
        <w:t xml:space="preserve"> –</w:t>
      </w:r>
      <w:r w:rsidR="002446FD">
        <w:rPr>
          <w:sz w:val="24"/>
          <w:szCs w:val="24"/>
          <w:lang w:val="bg-BG"/>
        </w:rPr>
        <w:t xml:space="preserve"> </w:t>
      </w:r>
      <w:r w:rsidR="00C47527" w:rsidRPr="002446FD">
        <w:rPr>
          <w:sz w:val="24"/>
          <w:szCs w:val="24"/>
        </w:rPr>
        <w:t>Декларация за липса на обстоятелствата по чл. 69 от Закона за противодействие на корупцията и за отнемане на незаконно придобитото имущество.</w:t>
      </w:r>
    </w:p>
    <w:p w:rsidR="00E26440" w:rsidRPr="000072D2" w:rsidRDefault="00E26440" w:rsidP="00062C0D">
      <w:pPr>
        <w:pStyle w:val="2"/>
        <w:keepNext/>
        <w:tabs>
          <w:tab w:val="clear" w:pos="576"/>
          <w:tab w:val="num" w:pos="0"/>
        </w:tabs>
        <w:spacing w:before="0" w:after="0" w:line="276" w:lineRule="auto"/>
        <w:ind w:left="0" w:firstLine="709"/>
        <w:contextualSpacing/>
        <w:jc w:val="center"/>
        <w:rPr>
          <w:rFonts w:ascii="Times New Roman" w:hAnsi="Times New Roman" w:cs="Times New Roman"/>
          <w:color w:val="auto"/>
          <w:sz w:val="24"/>
          <w:szCs w:val="24"/>
        </w:rPr>
      </w:pPr>
    </w:p>
    <w:p w:rsidR="00E26440" w:rsidRDefault="00E26440" w:rsidP="00062C0D">
      <w:pPr>
        <w:spacing w:line="276" w:lineRule="auto"/>
        <w:ind w:firstLine="709"/>
        <w:contextualSpacing/>
        <w:rPr>
          <w:sz w:val="24"/>
          <w:szCs w:val="24"/>
          <w:lang w:val="bg-BG"/>
        </w:rPr>
      </w:pPr>
    </w:p>
    <w:p w:rsidR="00B7055B" w:rsidRDefault="00B7055B" w:rsidP="00062C0D">
      <w:pPr>
        <w:spacing w:line="276" w:lineRule="auto"/>
        <w:ind w:firstLine="709"/>
        <w:contextualSpacing/>
        <w:rPr>
          <w:sz w:val="24"/>
          <w:szCs w:val="24"/>
          <w:lang w:val="bg-BG"/>
        </w:rPr>
      </w:pPr>
    </w:p>
    <w:p w:rsidR="00B7055B" w:rsidRDefault="00B7055B" w:rsidP="00062C0D">
      <w:pPr>
        <w:spacing w:line="276" w:lineRule="auto"/>
        <w:ind w:firstLine="709"/>
        <w:contextualSpacing/>
        <w:rPr>
          <w:sz w:val="24"/>
          <w:szCs w:val="24"/>
          <w:lang w:val="bg-BG"/>
        </w:rPr>
      </w:pPr>
    </w:p>
    <w:p w:rsidR="00B7055B" w:rsidRDefault="00B7055B" w:rsidP="00062C0D">
      <w:pPr>
        <w:spacing w:line="276" w:lineRule="auto"/>
        <w:ind w:firstLine="709"/>
        <w:contextualSpacing/>
        <w:rPr>
          <w:sz w:val="24"/>
          <w:szCs w:val="24"/>
          <w:lang w:val="bg-BG"/>
        </w:rPr>
      </w:pPr>
    </w:p>
    <w:p w:rsidR="00B7055B" w:rsidRDefault="00B7055B" w:rsidP="00062C0D">
      <w:pPr>
        <w:spacing w:line="276" w:lineRule="auto"/>
        <w:ind w:firstLine="709"/>
        <w:contextualSpacing/>
        <w:rPr>
          <w:sz w:val="24"/>
          <w:szCs w:val="24"/>
          <w:lang w:val="bg-BG"/>
        </w:rPr>
      </w:pPr>
    </w:p>
    <w:p w:rsidR="00B7055B" w:rsidRDefault="00B7055B" w:rsidP="00062C0D">
      <w:pPr>
        <w:spacing w:line="276" w:lineRule="auto"/>
        <w:ind w:firstLine="709"/>
        <w:contextualSpacing/>
        <w:rPr>
          <w:sz w:val="24"/>
          <w:szCs w:val="24"/>
          <w:lang w:val="bg-BG"/>
        </w:rPr>
      </w:pPr>
    </w:p>
    <w:p w:rsidR="00B7055B" w:rsidRDefault="00B7055B" w:rsidP="00062C0D">
      <w:pPr>
        <w:spacing w:line="276" w:lineRule="auto"/>
        <w:ind w:firstLine="709"/>
        <w:contextualSpacing/>
        <w:rPr>
          <w:sz w:val="24"/>
          <w:szCs w:val="24"/>
          <w:lang w:val="bg-BG"/>
        </w:rPr>
      </w:pPr>
    </w:p>
    <w:p w:rsidR="00B7055B" w:rsidRDefault="00B7055B" w:rsidP="00062C0D">
      <w:pPr>
        <w:spacing w:line="276" w:lineRule="auto"/>
        <w:ind w:firstLine="709"/>
        <w:contextualSpacing/>
        <w:rPr>
          <w:sz w:val="24"/>
          <w:szCs w:val="24"/>
          <w:lang w:val="bg-BG"/>
        </w:rPr>
      </w:pPr>
    </w:p>
    <w:p w:rsidR="00B7055B" w:rsidRDefault="00B7055B" w:rsidP="00062C0D">
      <w:pPr>
        <w:spacing w:line="276" w:lineRule="auto"/>
        <w:ind w:firstLine="709"/>
        <w:contextualSpacing/>
        <w:rPr>
          <w:sz w:val="24"/>
          <w:szCs w:val="24"/>
          <w:lang w:val="bg-BG"/>
        </w:rPr>
      </w:pPr>
    </w:p>
    <w:p w:rsidR="00B7055B" w:rsidRDefault="00B7055B" w:rsidP="00062C0D">
      <w:pPr>
        <w:spacing w:line="276" w:lineRule="auto"/>
        <w:ind w:firstLine="709"/>
        <w:contextualSpacing/>
        <w:rPr>
          <w:sz w:val="24"/>
          <w:szCs w:val="24"/>
          <w:lang w:val="bg-BG"/>
        </w:rPr>
      </w:pPr>
    </w:p>
    <w:p w:rsidR="00B7055B" w:rsidRDefault="00B7055B" w:rsidP="00062C0D">
      <w:pPr>
        <w:spacing w:line="276" w:lineRule="auto"/>
        <w:ind w:firstLine="709"/>
        <w:contextualSpacing/>
        <w:rPr>
          <w:sz w:val="24"/>
          <w:szCs w:val="24"/>
          <w:lang w:val="bg-BG"/>
        </w:rPr>
      </w:pPr>
    </w:p>
    <w:p w:rsidR="003424C4" w:rsidRDefault="003424C4" w:rsidP="00062C0D">
      <w:pPr>
        <w:spacing w:line="276" w:lineRule="auto"/>
        <w:ind w:firstLine="709"/>
        <w:contextualSpacing/>
        <w:rPr>
          <w:sz w:val="24"/>
          <w:szCs w:val="24"/>
          <w:lang w:val="bg-BG"/>
        </w:rPr>
      </w:pPr>
    </w:p>
    <w:p w:rsidR="00B7055B" w:rsidRDefault="00B7055B" w:rsidP="00062C0D">
      <w:pPr>
        <w:spacing w:line="276" w:lineRule="auto"/>
        <w:ind w:firstLine="709"/>
        <w:contextualSpacing/>
        <w:rPr>
          <w:sz w:val="24"/>
          <w:szCs w:val="24"/>
          <w:lang w:val="bg-BG"/>
        </w:rPr>
      </w:pPr>
    </w:p>
    <w:p w:rsidR="000072D2" w:rsidRPr="000072D2" w:rsidRDefault="000072D2" w:rsidP="000072D2">
      <w:pPr>
        <w:spacing w:line="276" w:lineRule="auto"/>
        <w:ind w:firstLine="709"/>
        <w:contextualSpacing/>
        <w:jc w:val="center"/>
        <w:rPr>
          <w:b/>
          <w:noProof/>
          <w:sz w:val="24"/>
          <w:szCs w:val="24"/>
          <w:lang w:val="bg-BG" w:eastAsia="en-US"/>
        </w:rPr>
      </w:pPr>
      <w:r w:rsidRPr="000072D2">
        <w:rPr>
          <w:b/>
          <w:noProof/>
          <w:sz w:val="24"/>
          <w:szCs w:val="24"/>
          <w:lang w:val="bg-BG" w:eastAsia="en-US"/>
        </w:rPr>
        <w:lastRenderedPageBreak/>
        <w:t xml:space="preserve">ТЕХНИЧЕСКА СПЕЦИФИКАЦИЯ </w:t>
      </w:r>
    </w:p>
    <w:p w:rsidR="000072D2" w:rsidRPr="000072D2" w:rsidRDefault="000072D2" w:rsidP="000072D2">
      <w:pPr>
        <w:spacing w:line="276" w:lineRule="auto"/>
        <w:ind w:firstLine="709"/>
        <w:contextualSpacing/>
        <w:jc w:val="center"/>
        <w:rPr>
          <w:b/>
          <w:noProof/>
          <w:sz w:val="24"/>
          <w:szCs w:val="24"/>
          <w:lang w:val="bg-BG" w:eastAsia="en-US"/>
        </w:rPr>
      </w:pPr>
      <w:r w:rsidRPr="000072D2">
        <w:rPr>
          <w:b/>
          <w:noProof/>
          <w:sz w:val="24"/>
          <w:szCs w:val="24"/>
          <w:lang w:val="bg-BG" w:eastAsia="en-US"/>
        </w:rPr>
        <w:t xml:space="preserve">ЗА УЧАСТИЕ ВЪВ ВЪЗЛАГАНЕ НА ОБЩЕСТВЕНА ПОРЪЧКА ЧРЕЗ СЪБИРАНЕ НА ОФЕРТИ С ОБЯВА, С ПРЕДМЕТ НА ПОРЪЧКАТА: </w:t>
      </w:r>
    </w:p>
    <w:p w:rsidR="000072D2" w:rsidRPr="000072D2" w:rsidRDefault="000072D2" w:rsidP="000072D2">
      <w:pPr>
        <w:pStyle w:val="Default"/>
        <w:spacing w:line="276" w:lineRule="auto"/>
        <w:ind w:firstLine="709"/>
        <w:contextualSpacing/>
        <w:jc w:val="center"/>
        <w:rPr>
          <w:i/>
          <w:noProof/>
        </w:rPr>
      </w:pPr>
    </w:p>
    <w:p w:rsidR="000072D2" w:rsidRPr="000072D2" w:rsidRDefault="000072D2" w:rsidP="000072D2">
      <w:pPr>
        <w:pStyle w:val="Default"/>
        <w:spacing w:line="276" w:lineRule="auto"/>
        <w:ind w:firstLine="709"/>
        <w:contextualSpacing/>
        <w:jc w:val="center"/>
        <w:rPr>
          <w:b/>
          <w:bCs/>
          <w:i/>
          <w:noProof/>
        </w:rPr>
      </w:pPr>
      <w:r w:rsidRPr="000072D2">
        <w:rPr>
          <w:b/>
          <w:bCs/>
          <w:i/>
          <w:noProof/>
        </w:rPr>
        <w:t>„Изработване на ПУП-Парцеларен план за техническа инфраструктура за околовръстен път в с. Гара Елин Пелин и с. Нови хан”</w:t>
      </w:r>
    </w:p>
    <w:p w:rsidR="000072D2" w:rsidRPr="000072D2" w:rsidRDefault="000072D2" w:rsidP="000072D2">
      <w:pPr>
        <w:pStyle w:val="Default"/>
        <w:spacing w:line="276" w:lineRule="auto"/>
        <w:ind w:firstLine="709"/>
        <w:contextualSpacing/>
        <w:jc w:val="center"/>
        <w:rPr>
          <w:b/>
          <w:bCs/>
          <w:noProof/>
        </w:rPr>
      </w:pPr>
    </w:p>
    <w:p w:rsidR="000072D2" w:rsidRPr="000072D2" w:rsidRDefault="000072D2" w:rsidP="000072D2">
      <w:pPr>
        <w:pStyle w:val="Default"/>
        <w:spacing w:line="276" w:lineRule="auto"/>
        <w:ind w:firstLine="709"/>
        <w:contextualSpacing/>
        <w:jc w:val="center"/>
        <w:rPr>
          <w:noProof/>
        </w:rPr>
      </w:pPr>
    </w:p>
    <w:p w:rsidR="000072D2" w:rsidRPr="000072D2" w:rsidRDefault="000072D2" w:rsidP="000072D2">
      <w:pPr>
        <w:pStyle w:val="Default"/>
        <w:spacing w:line="276" w:lineRule="auto"/>
        <w:ind w:firstLine="709"/>
        <w:contextualSpacing/>
        <w:jc w:val="center"/>
        <w:rPr>
          <w:noProof/>
        </w:rPr>
      </w:pPr>
    </w:p>
    <w:p w:rsidR="000072D2" w:rsidRPr="000072D2" w:rsidRDefault="000072D2" w:rsidP="000072D2">
      <w:pPr>
        <w:pStyle w:val="Default"/>
        <w:numPr>
          <w:ilvl w:val="0"/>
          <w:numId w:val="36"/>
        </w:numPr>
        <w:spacing w:after="147" w:line="276" w:lineRule="auto"/>
        <w:contextualSpacing/>
        <w:rPr>
          <w:b/>
          <w:noProof/>
        </w:rPr>
      </w:pPr>
      <w:r w:rsidRPr="000072D2">
        <w:rPr>
          <w:b/>
          <w:noProof/>
        </w:rPr>
        <w:t xml:space="preserve">ПЪЛНО ОПИСАНИЕ НА ОБЕКТА НА ПОРЪЧКАТА: </w:t>
      </w:r>
    </w:p>
    <w:p w:rsidR="000072D2" w:rsidRPr="000072D2" w:rsidRDefault="000072D2" w:rsidP="000072D2">
      <w:pPr>
        <w:pStyle w:val="Default"/>
        <w:spacing w:after="147" w:line="276" w:lineRule="auto"/>
        <w:ind w:firstLine="709"/>
        <w:contextualSpacing/>
        <w:rPr>
          <w:b/>
          <w:noProof/>
        </w:rPr>
      </w:pPr>
      <w:r w:rsidRPr="000072D2">
        <w:rPr>
          <w:b/>
          <w:noProof/>
        </w:rPr>
        <w:t>1. ОБЩИ ПОЛОЖЕНИЯ.</w:t>
      </w:r>
    </w:p>
    <w:p w:rsidR="000072D2" w:rsidRPr="000072D2" w:rsidRDefault="000072D2" w:rsidP="000072D2">
      <w:pPr>
        <w:spacing w:line="276" w:lineRule="auto"/>
        <w:ind w:firstLine="709"/>
        <w:contextualSpacing/>
        <w:jc w:val="both"/>
        <w:rPr>
          <w:noProof/>
          <w:sz w:val="24"/>
          <w:szCs w:val="24"/>
          <w:lang w:val="bg-BG"/>
        </w:rPr>
      </w:pPr>
      <w:r w:rsidRPr="000072D2">
        <w:rPr>
          <w:noProof/>
          <w:sz w:val="24"/>
          <w:szCs w:val="24"/>
          <w:lang w:val="bg-BG"/>
        </w:rPr>
        <w:t xml:space="preserve">С изграждане на индустриалните зони в община Елин Пелин силно се засили тежкотоварния трафик по път III-105. По неофициални данни от преброяване, броят на преминаващите автомобили е около 5000 на денонощие, като около 35 % от тях са тежкотоварни камиони. Образуваните индустриални зони по път Нови хан-Елин Пелин се разрастват, като това довежда до засилване на трафика от тежкотоварните автомобили по този участък. </w:t>
      </w:r>
    </w:p>
    <w:p w:rsidR="000072D2" w:rsidRPr="000072D2" w:rsidRDefault="000072D2" w:rsidP="000072D2">
      <w:pPr>
        <w:spacing w:line="276" w:lineRule="auto"/>
        <w:ind w:firstLine="709"/>
        <w:contextualSpacing/>
        <w:jc w:val="both"/>
        <w:rPr>
          <w:noProof/>
          <w:sz w:val="24"/>
          <w:szCs w:val="24"/>
          <w:lang w:val="bg-BG"/>
        </w:rPr>
      </w:pPr>
      <w:r w:rsidRPr="000072D2">
        <w:rPr>
          <w:noProof/>
          <w:sz w:val="24"/>
          <w:szCs w:val="24"/>
          <w:lang w:val="bg-BG"/>
        </w:rPr>
        <w:t>Това довежда в последните години до наднормено шумо- и прахово замърсяване на околната среда в населените места, има реален риск от напукване на жилищните сгради, намиращи се непосредствено до пътищата, нарушаване на жизнената среда и др. В същото време се увеличават терените за производствени зони, като в зависимост от предназначението на отделните предприятия, се увеличава и трафика,</w:t>
      </w:r>
    </w:p>
    <w:p w:rsidR="000072D2" w:rsidRPr="000072D2" w:rsidRDefault="000072D2" w:rsidP="000072D2">
      <w:pPr>
        <w:spacing w:line="276" w:lineRule="auto"/>
        <w:ind w:firstLine="709"/>
        <w:contextualSpacing/>
        <w:jc w:val="both"/>
        <w:rPr>
          <w:noProof/>
          <w:sz w:val="24"/>
          <w:szCs w:val="24"/>
          <w:lang w:val="bg-BG"/>
        </w:rPr>
      </w:pPr>
      <w:r w:rsidRPr="000072D2">
        <w:rPr>
          <w:noProof/>
          <w:sz w:val="24"/>
          <w:szCs w:val="24"/>
          <w:lang w:val="bg-BG"/>
        </w:rPr>
        <w:t>С цел подобряване на жизнената среда в населените места, развитие на индустриалните зони се налага изграхщане на нова пътна и техническа инфраструктура.</w:t>
      </w:r>
    </w:p>
    <w:p w:rsidR="000072D2" w:rsidRPr="000072D2" w:rsidRDefault="000072D2" w:rsidP="000072D2">
      <w:pPr>
        <w:spacing w:line="276" w:lineRule="auto"/>
        <w:ind w:firstLine="709"/>
        <w:contextualSpacing/>
        <w:jc w:val="both"/>
        <w:rPr>
          <w:noProof/>
          <w:sz w:val="24"/>
          <w:szCs w:val="24"/>
          <w:lang w:val="bg-BG"/>
        </w:rPr>
      </w:pPr>
      <w:r w:rsidRPr="000072D2">
        <w:rPr>
          <w:noProof/>
          <w:sz w:val="24"/>
          <w:szCs w:val="24"/>
          <w:lang w:val="bg-BG"/>
        </w:rPr>
        <w:t>За тази цел е необходимо изработване на съответните планове за изграждане на отделни инфраструктурни проекти.</w:t>
      </w:r>
    </w:p>
    <w:p w:rsidR="000072D2" w:rsidRPr="000072D2" w:rsidRDefault="000072D2" w:rsidP="000072D2">
      <w:pPr>
        <w:spacing w:line="276" w:lineRule="auto"/>
        <w:ind w:firstLine="709"/>
        <w:contextualSpacing/>
        <w:jc w:val="both"/>
        <w:rPr>
          <w:noProof/>
          <w:sz w:val="24"/>
          <w:szCs w:val="24"/>
          <w:lang w:val="bg-BG"/>
        </w:rPr>
      </w:pPr>
    </w:p>
    <w:p w:rsidR="000072D2" w:rsidRPr="000072D2" w:rsidRDefault="000072D2" w:rsidP="000072D2">
      <w:pPr>
        <w:spacing w:line="276" w:lineRule="auto"/>
        <w:ind w:firstLine="709"/>
        <w:contextualSpacing/>
        <w:jc w:val="both"/>
        <w:rPr>
          <w:b/>
          <w:noProof/>
          <w:sz w:val="24"/>
          <w:szCs w:val="24"/>
          <w:lang w:val="bg-BG"/>
        </w:rPr>
      </w:pPr>
      <w:r w:rsidRPr="000072D2">
        <w:rPr>
          <w:b/>
          <w:noProof/>
          <w:sz w:val="24"/>
          <w:szCs w:val="24"/>
          <w:lang w:val="bg-BG"/>
        </w:rPr>
        <w:t>2. ТЕРИТОРИАЛЕН ОБХВАТ НА ПУП- ПАРЦЕЛАРЕН ПЛАН.</w:t>
      </w:r>
    </w:p>
    <w:p w:rsidR="000072D2" w:rsidRPr="000072D2" w:rsidRDefault="000072D2" w:rsidP="000072D2">
      <w:pPr>
        <w:spacing w:line="276" w:lineRule="auto"/>
        <w:ind w:firstLine="709"/>
        <w:contextualSpacing/>
        <w:jc w:val="both"/>
        <w:rPr>
          <w:noProof/>
          <w:sz w:val="24"/>
          <w:szCs w:val="24"/>
          <w:lang w:val="bg-BG"/>
        </w:rPr>
      </w:pPr>
      <w:r w:rsidRPr="000072D2">
        <w:rPr>
          <w:noProof/>
          <w:sz w:val="24"/>
          <w:szCs w:val="24"/>
          <w:lang w:val="bg-BG"/>
        </w:rPr>
        <w:t>Обхвата на</w:t>
      </w:r>
      <w:r w:rsidRPr="000072D2">
        <w:rPr>
          <w:b/>
          <w:noProof/>
          <w:sz w:val="24"/>
          <w:szCs w:val="24"/>
          <w:lang w:val="bg-BG"/>
        </w:rPr>
        <w:t xml:space="preserve"> </w:t>
      </w:r>
      <w:r w:rsidRPr="000072D2">
        <w:rPr>
          <w:noProof/>
          <w:sz w:val="24"/>
          <w:szCs w:val="24"/>
          <w:lang w:val="bg-BG"/>
        </w:rPr>
        <w:t>работката е изцяло в землищните граници на гр. Елин Пелин, със SFО17-00, ЕКАТТЕ: 27303, и с. Нови хан със SFО17-11 ЕКАТТЕ: 52012, Община Елин Пелин, Област Софийска.</w:t>
      </w:r>
    </w:p>
    <w:p w:rsidR="000072D2" w:rsidRPr="000072D2" w:rsidRDefault="000072D2" w:rsidP="000072D2">
      <w:pPr>
        <w:spacing w:line="276" w:lineRule="auto"/>
        <w:ind w:firstLine="709"/>
        <w:contextualSpacing/>
        <w:jc w:val="both"/>
        <w:rPr>
          <w:noProof/>
          <w:sz w:val="24"/>
          <w:szCs w:val="24"/>
          <w:lang w:val="bg-BG"/>
        </w:rPr>
      </w:pPr>
      <w:r w:rsidRPr="000072D2">
        <w:rPr>
          <w:noProof/>
          <w:sz w:val="24"/>
          <w:szCs w:val="24"/>
          <w:lang w:val="bg-BG"/>
        </w:rPr>
        <w:t xml:space="preserve">Трасето на техническа инфраструктура за околовръстен път е с начало – връзката на път III-105 км 13+500, с път от републиканската пътна мрежа - III-105 км 16+250 която представлява отбивката с общински път, свързваща III-105 с път I-8 при км 94+100, както и свързване на участък с път от републиканската пътна мрежа I-8 96+450. Бъдещото трасе ще препокрива в началото си път от републиканската пътна мрежа - III-105 км 16+250 през Индустриална зона ПИИ, като в продължението си на места ще минава по полски пътища - общинска собственост, преминава с надлез над </w:t>
      </w:r>
      <w:r w:rsidRPr="000072D2">
        <w:rPr>
          <w:noProof/>
          <w:sz w:val="24"/>
          <w:szCs w:val="24"/>
          <w:lang w:val="bg-BG"/>
        </w:rPr>
        <w:lastRenderedPageBreak/>
        <w:t>ж.п.линията София-Пловдив, както и канали и дерета, като засяга частни имоти съгласно геодезическо заснемане.</w:t>
      </w:r>
    </w:p>
    <w:p w:rsidR="000072D2" w:rsidRPr="000072D2" w:rsidRDefault="000072D2" w:rsidP="000072D2">
      <w:pPr>
        <w:spacing w:line="276" w:lineRule="auto"/>
        <w:ind w:firstLine="709"/>
        <w:contextualSpacing/>
        <w:jc w:val="both"/>
        <w:rPr>
          <w:noProof/>
          <w:sz w:val="24"/>
          <w:szCs w:val="24"/>
          <w:lang w:val="bg-BG"/>
        </w:rPr>
      </w:pPr>
      <w:r w:rsidRPr="000072D2">
        <w:rPr>
          <w:noProof/>
          <w:sz w:val="24"/>
          <w:szCs w:val="24"/>
          <w:lang w:val="bg-BG"/>
        </w:rPr>
        <w:t>Трасето да се съобрази с теренните особености и специфичните изисквания на техническата инфраструктура в района, като община Елин Пелин предостави изходна информация за подземната и надземна инфраструктура и актуална извадка от КВС.</w:t>
      </w:r>
    </w:p>
    <w:p w:rsidR="000072D2" w:rsidRPr="000072D2" w:rsidRDefault="000072D2" w:rsidP="000072D2">
      <w:pPr>
        <w:spacing w:line="276" w:lineRule="auto"/>
        <w:ind w:firstLine="709"/>
        <w:contextualSpacing/>
        <w:jc w:val="both"/>
        <w:rPr>
          <w:noProof/>
          <w:sz w:val="24"/>
          <w:szCs w:val="24"/>
          <w:lang w:val="bg-BG"/>
        </w:rPr>
      </w:pPr>
    </w:p>
    <w:p w:rsidR="000072D2" w:rsidRPr="000072D2" w:rsidRDefault="000072D2" w:rsidP="000072D2">
      <w:pPr>
        <w:spacing w:line="276" w:lineRule="auto"/>
        <w:ind w:firstLine="709"/>
        <w:contextualSpacing/>
        <w:jc w:val="both"/>
        <w:rPr>
          <w:b/>
          <w:noProof/>
          <w:sz w:val="24"/>
          <w:szCs w:val="24"/>
          <w:lang w:val="bg-BG"/>
        </w:rPr>
      </w:pPr>
      <w:r w:rsidRPr="000072D2">
        <w:rPr>
          <w:b/>
          <w:noProof/>
          <w:sz w:val="24"/>
          <w:szCs w:val="24"/>
          <w:lang w:val="bg-BG"/>
        </w:rPr>
        <w:t>3. ЕТАПИ И СРОКОВЕ ЗА ИЗРАБОТВАНЕ НА ПУП- ПАРЦЕЛАРЕН ПЛАН.</w:t>
      </w:r>
    </w:p>
    <w:p w:rsidR="000072D2" w:rsidRPr="000072D2" w:rsidRDefault="000072D2" w:rsidP="000072D2">
      <w:pPr>
        <w:spacing w:line="276" w:lineRule="auto"/>
        <w:ind w:firstLine="709"/>
        <w:contextualSpacing/>
        <w:jc w:val="both"/>
        <w:rPr>
          <w:noProof/>
          <w:sz w:val="24"/>
          <w:szCs w:val="24"/>
          <w:lang w:val="bg-BG"/>
        </w:rPr>
      </w:pPr>
      <w:r w:rsidRPr="000072D2">
        <w:rPr>
          <w:noProof/>
          <w:sz w:val="24"/>
          <w:szCs w:val="24"/>
          <w:lang w:val="bg-BG"/>
        </w:rPr>
        <w:t xml:space="preserve">ПУП - Парцеларен план да се изработи двуфазно, като „Предварителен” и „Окончателен” проект , в съответствие е чл. 62а (1) от Наредба № 8, в мащаб М 1:2000.  </w:t>
      </w:r>
    </w:p>
    <w:p w:rsidR="000072D2" w:rsidRPr="000072D2" w:rsidRDefault="000072D2" w:rsidP="000072D2">
      <w:pPr>
        <w:spacing w:line="276" w:lineRule="auto"/>
        <w:ind w:firstLine="709"/>
        <w:contextualSpacing/>
        <w:jc w:val="both"/>
        <w:rPr>
          <w:noProof/>
          <w:sz w:val="24"/>
          <w:szCs w:val="24"/>
          <w:lang w:val="bg-BG"/>
        </w:rPr>
      </w:pPr>
      <w:r w:rsidRPr="000072D2">
        <w:rPr>
          <w:noProof/>
          <w:sz w:val="24"/>
          <w:szCs w:val="24"/>
          <w:lang w:val="bg-BG"/>
        </w:rPr>
        <w:t>При положение, че Предварителният проект за ПУП- Парцеларен план се съгласува и одобри без забележки няма да се изработва Окончателен проект.</w:t>
      </w:r>
    </w:p>
    <w:p w:rsidR="000072D2" w:rsidRPr="000072D2" w:rsidRDefault="000072D2" w:rsidP="000072D2">
      <w:pPr>
        <w:spacing w:line="276" w:lineRule="auto"/>
        <w:ind w:firstLine="709"/>
        <w:contextualSpacing/>
        <w:jc w:val="both"/>
        <w:rPr>
          <w:noProof/>
          <w:sz w:val="24"/>
          <w:szCs w:val="24"/>
          <w:lang w:val="bg-BG"/>
        </w:rPr>
      </w:pPr>
      <w:r w:rsidRPr="000072D2">
        <w:rPr>
          <w:noProof/>
          <w:sz w:val="24"/>
          <w:szCs w:val="24"/>
          <w:lang w:val="bg-BG"/>
        </w:rPr>
        <w:t>Проекта да се представи в пет екземпляра - един оригинал и четири копия, както и в цифров вид  в *.cad и *pdf формат. Графичната част ще бъде представена на недеформируема прозрачна и непрозрачна основа.</w:t>
      </w:r>
    </w:p>
    <w:p w:rsidR="000072D2" w:rsidRPr="000072D2" w:rsidRDefault="000072D2" w:rsidP="000072D2">
      <w:pPr>
        <w:spacing w:line="276" w:lineRule="auto"/>
        <w:ind w:firstLine="709"/>
        <w:contextualSpacing/>
        <w:jc w:val="both"/>
        <w:rPr>
          <w:noProof/>
          <w:sz w:val="24"/>
          <w:szCs w:val="24"/>
          <w:lang w:val="bg-BG"/>
        </w:rPr>
      </w:pPr>
    </w:p>
    <w:p w:rsidR="000072D2" w:rsidRPr="000072D2" w:rsidRDefault="000072D2" w:rsidP="000072D2">
      <w:pPr>
        <w:spacing w:line="276" w:lineRule="auto"/>
        <w:ind w:firstLine="709"/>
        <w:contextualSpacing/>
        <w:jc w:val="both"/>
        <w:rPr>
          <w:b/>
          <w:noProof/>
          <w:sz w:val="24"/>
          <w:szCs w:val="24"/>
          <w:lang w:val="bg-BG"/>
        </w:rPr>
      </w:pPr>
      <w:r w:rsidRPr="000072D2">
        <w:rPr>
          <w:b/>
          <w:noProof/>
          <w:sz w:val="24"/>
          <w:szCs w:val="24"/>
          <w:lang w:val="bg-BG"/>
        </w:rPr>
        <w:t>4. ИЗИСКВАНИЯ КЪМ ПРОЕКТА НА ПУП- ПАРЦЕЛАРЕН ПЛАН.</w:t>
      </w:r>
    </w:p>
    <w:p w:rsidR="000072D2" w:rsidRPr="000072D2" w:rsidRDefault="000072D2" w:rsidP="000072D2">
      <w:pPr>
        <w:spacing w:line="276" w:lineRule="auto"/>
        <w:ind w:firstLine="709"/>
        <w:contextualSpacing/>
        <w:jc w:val="both"/>
        <w:rPr>
          <w:noProof/>
          <w:sz w:val="24"/>
          <w:szCs w:val="24"/>
          <w:lang w:val="bg-BG"/>
        </w:rPr>
      </w:pPr>
      <w:r w:rsidRPr="000072D2">
        <w:rPr>
          <w:noProof/>
          <w:sz w:val="24"/>
          <w:szCs w:val="24"/>
          <w:lang w:val="bg-BG"/>
        </w:rPr>
        <w:t>Проекта за ПУП-Парцеларен план следва да се изпълни в съответствие е изискванията на ЗУТ и наредбите към него.</w:t>
      </w:r>
    </w:p>
    <w:p w:rsidR="000072D2" w:rsidRPr="000072D2" w:rsidRDefault="000072D2" w:rsidP="000072D2">
      <w:pPr>
        <w:spacing w:line="276" w:lineRule="auto"/>
        <w:ind w:firstLine="709"/>
        <w:contextualSpacing/>
        <w:jc w:val="both"/>
        <w:rPr>
          <w:noProof/>
          <w:sz w:val="24"/>
          <w:szCs w:val="24"/>
          <w:lang w:val="bg-BG"/>
        </w:rPr>
      </w:pPr>
      <w:r w:rsidRPr="000072D2">
        <w:rPr>
          <w:noProof/>
          <w:sz w:val="24"/>
          <w:szCs w:val="24"/>
          <w:lang w:val="bg-BG"/>
        </w:rPr>
        <w:t>Съгласно чл. 64 от ЗУТ и чл. 110, ал.1 т.5 от ЗУТ, за елементите на техническата</w:t>
      </w:r>
    </w:p>
    <w:p w:rsidR="000072D2" w:rsidRPr="000072D2" w:rsidRDefault="000072D2" w:rsidP="000072D2">
      <w:pPr>
        <w:spacing w:line="276" w:lineRule="auto"/>
        <w:ind w:firstLine="709"/>
        <w:contextualSpacing/>
        <w:jc w:val="both"/>
        <w:rPr>
          <w:noProof/>
          <w:sz w:val="24"/>
          <w:szCs w:val="24"/>
          <w:lang w:val="bg-BG"/>
        </w:rPr>
      </w:pPr>
      <w:r w:rsidRPr="000072D2">
        <w:rPr>
          <w:noProof/>
          <w:sz w:val="24"/>
          <w:szCs w:val="24"/>
          <w:lang w:val="bg-BG"/>
        </w:rPr>
        <w:t>инфраструктура извън границите на урбанизираната територия, се изработва ПУП-Парцеларен план.</w:t>
      </w:r>
    </w:p>
    <w:p w:rsidR="000072D2" w:rsidRPr="000072D2" w:rsidRDefault="000072D2" w:rsidP="000072D2">
      <w:pPr>
        <w:spacing w:line="276" w:lineRule="auto"/>
        <w:ind w:firstLine="709"/>
        <w:contextualSpacing/>
        <w:jc w:val="both"/>
        <w:rPr>
          <w:noProof/>
          <w:sz w:val="24"/>
          <w:szCs w:val="24"/>
          <w:lang w:val="bg-BG"/>
        </w:rPr>
      </w:pPr>
      <w:r w:rsidRPr="000072D2">
        <w:rPr>
          <w:noProof/>
          <w:sz w:val="24"/>
          <w:szCs w:val="24"/>
          <w:lang w:val="bg-BG"/>
        </w:rPr>
        <w:t>Съгласно чл. 124а, ал.1 от ЗУТ, разрешение на изработване на проект на ПУП се дава със съгласие на общинският съвет по предложение на кмета на Общината, като се провежда обществено обсъждане. ПУП-ПП ще се възложи от община Елин Пелин, по предложение на заинтересовани жители на село Елин Пелин, със задание по чл. 125 от ЗУТ.</w:t>
      </w:r>
    </w:p>
    <w:p w:rsidR="000072D2" w:rsidRPr="000072D2" w:rsidRDefault="000072D2" w:rsidP="000072D2">
      <w:pPr>
        <w:spacing w:line="276" w:lineRule="auto"/>
        <w:ind w:firstLine="709"/>
        <w:contextualSpacing/>
        <w:jc w:val="both"/>
        <w:rPr>
          <w:b/>
          <w:noProof/>
          <w:sz w:val="24"/>
          <w:szCs w:val="24"/>
          <w:lang w:val="bg-BG"/>
        </w:rPr>
      </w:pPr>
      <w:r w:rsidRPr="000072D2">
        <w:rPr>
          <w:b/>
          <w:noProof/>
          <w:sz w:val="24"/>
          <w:szCs w:val="24"/>
          <w:lang w:val="bg-BG"/>
        </w:rPr>
        <w:t>Проектът за ПУП - Парцеларен план, следва да определи трасето, като участък от новопроектиран път, находящ се в землището на с. Нови хан и гр.Елин Пелин, съгласно</w:t>
      </w:r>
      <w:r w:rsidRPr="000072D2">
        <w:rPr>
          <w:b/>
          <w:noProof/>
          <w:sz w:val="24"/>
          <w:szCs w:val="24"/>
        </w:rPr>
        <w:t xml:space="preserve"> </w:t>
      </w:r>
      <w:r w:rsidRPr="000072D2">
        <w:rPr>
          <w:b/>
          <w:noProof/>
          <w:sz w:val="24"/>
          <w:szCs w:val="24"/>
          <w:lang w:val="bg-BG"/>
        </w:rPr>
        <w:t>геодезическо заснемане, широчината на пътя и общата площ на засегнатата територия,</w:t>
      </w:r>
    </w:p>
    <w:p w:rsidR="000072D2" w:rsidRDefault="000072D2" w:rsidP="000072D2">
      <w:pPr>
        <w:spacing w:line="276" w:lineRule="auto"/>
        <w:ind w:firstLine="709"/>
        <w:contextualSpacing/>
        <w:jc w:val="both"/>
        <w:rPr>
          <w:b/>
          <w:noProof/>
          <w:sz w:val="24"/>
          <w:szCs w:val="24"/>
          <w:lang w:val="bg-BG"/>
        </w:rPr>
      </w:pPr>
      <w:r w:rsidRPr="000072D2">
        <w:rPr>
          <w:b/>
          <w:noProof/>
          <w:sz w:val="24"/>
          <w:szCs w:val="24"/>
          <w:lang w:val="bg-BG"/>
        </w:rPr>
        <w:t>В проекта за ПУП - Парцеларен план, съдържателната част следва да се представи на два отделни етапа:</w:t>
      </w:r>
    </w:p>
    <w:p w:rsidR="000072D2" w:rsidRPr="000072D2" w:rsidRDefault="000072D2" w:rsidP="000072D2">
      <w:pPr>
        <w:numPr>
          <w:ilvl w:val="0"/>
          <w:numId w:val="40"/>
        </w:numPr>
        <w:spacing w:after="200" w:line="276" w:lineRule="auto"/>
        <w:contextualSpacing/>
        <w:jc w:val="both"/>
        <w:rPr>
          <w:b/>
          <w:noProof/>
          <w:sz w:val="24"/>
          <w:szCs w:val="24"/>
          <w:u w:val="single"/>
          <w:lang w:val="bg-BG"/>
        </w:rPr>
      </w:pPr>
      <w:r w:rsidRPr="000072D2">
        <w:rPr>
          <w:b/>
          <w:noProof/>
          <w:sz w:val="24"/>
          <w:szCs w:val="24"/>
          <w:u w:val="single"/>
          <w:lang w:val="bg-BG"/>
        </w:rPr>
        <w:t>ПЪРВИ ЕТАП:</w:t>
      </w:r>
    </w:p>
    <w:p w:rsidR="000072D2" w:rsidRPr="000072D2" w:rsidRDefault="000072D2" w:rsidP="000072D2">
      <w:pPr>
        <w:spacing w:line="276" w:lineRule="auto"/>
        <w:ind w:firstLine="709"/>
        <w:contextualSpacing/>
        <w:jc w:val="both"/>
        <w:rPr>
          <w:b/>
          <w:noProof/>
          <w:sz w:val="24"/>
          <w:szCs w:val="24"/>
          <w:lang w:val="bg-BG"/>
        </w:rPr>
      </w:pPr>
      <w:r w:rsidRPr="000072D2">
        <w:rPr>
          <w:b/>
          <w:noProof/>
          <w:sz w:val="24"/>
          <w:szCs w:val="24"/>
          <w:lang w:val="bg-BG"/>
        </w:rPr>
        <w:t>Участък от път I-8 км 94+100, кръгово кръстовище-изток, до III-105 км 13+500 км с обща дължина около 4,850 м, с нов участък около 3,9 км.</w:t>
      </w:r>
    </w:p>
    <w:p w:rsidR="000072D2" w:rsidRPr="000072D2" w:rsidRDefault="000072D2" w:rsidP="000072D2">
      <w:pPr>
        <w:spacing w:line="276" w:lineRule="auto"/>
        <w:ind w:firstLine="709"/>
        <w:contextualSpacing/>
        <w:jc w:val="both"/>
        <w:rPr>
          <w:b/>
          <w:noProof/>
          <w:sz w:val="24"/>
          <w:szCs w:val="24"/>
          <w:lang w:val="bg-BG"/>
        </w:rPr>
      </w:pPr>
    </w:p>
    <w:p w:rsidR="000072D2" w:rsidRPr="000072D2" w:rsidRDefault="000072D2" w:rsidP="000072D2">
      <w:pPr>
        <w:spacing w:line="276" w:lineRule="auto"/>
        <w:ind w:firstLine="709"/>
        <w:contextualSpacing/>
        <w:jc w:val="both"/>
        <w:rPr>
          <w:b/>
          <w:noProof/>
          <w:sz w:val="24"/>
          <w:szCs w:val="24"/>
          <w:u w:val="single"/>
          <w:lang w:val="bg-BG"/>
        </w:rPr>
      </w:pPr>
      <w:r w:rsidRPr="000072D2">
        <w:rPr>
          <w:b/>
          <w:noProof/>
          <w:sz w:val="24"/>
          <w:szCs w:val="24"/>
          <w:u w:val="single"/>
          <w:lang w:val="bg-BG"/>
        </w:rPr>
        <w:t>2. ВТОРИ ЕТАП:</w:t>
      </w:r>
    </w:p>
    <w:p w:rsidR="000072D2" w:rsidRPr="000072D2" w:rsidRDefault="000072D2" w:rsidP="000072D2">
      <w:pPr>
        <w:spacing w:line="276" w:lineRule="auto"/>
        <w:ind w:firstLine="709"/>
        <w:contextualSpacing/>
        <w:jc w:val="both"/>
        <w:rPr>
          <w:b/>
          <w:noProof/>
          <w:sz w:val="24"/>
          <w:szCs w:val="24"/>
          <w:lang w:val="bg-BG"/>
        </w:rPr>
      </w:pPr>
      <w:r w:rsidRPr="000072D2">
        <w:rPr>
          <w:b/>
          <w:noProof/>
          <w:sz w:val="24"/>
          <w:szCs w:val="24"/>
          <w:lang w:val="bg-BG"/>
        </w:rPr>
        <w:t>Участък от кръгово кръстовище-изток от новопроектирания път до път I-8 98+450 с дължина около 2,2 км.</w:t>
      </w:r>
    </w:p>
    <w:p w:rsidR="000072D2" w:rsidRPr="000072D2" w:rsidRDefault="000072D2" w:rsidP="000072D2">
      <w:pPr>
        <w:spacing w:line="276" w:lineRule="auto"/>
        <w:ind w:firstLine="709"/>
        <w:contextualSpacing/>
        <w:jc w:val="both"/>
        <w:rPr>
          <w:b/>
          <w:noProof/>
          <w:sz w:val="24"/>
          <w:szCs w:val="24"/>
          <w:lang w:val="bg-BG"/>
        </w:rPr>
      </w:pPr>
      <w:r w:rsidRPr="000072D2">
        <w:rPr>
          <w:b/>
          <w:noProof/>
          <w:sz w:val="24"/>
          <w:szCs w:val="24"/>
          <w:lang w:val="bg-BG"/>
        </w:rPr>
        <w:lastRenderedPageBreak/>
        <w:t>Новопроектираното трасе да придобие статут на III клас път, от републиканската пътна мрежа, а този участък от съществуващ път III-105 км 13+500 км до III-105 км 17+400 км, с дължина около 3,7 км, ще придобие статут от общинската пътна мрежа - IV клас.</w:t>
      </w:r>
    </w:p>
    <w:p w:rsidR="000072D2" w:rsidRPr="000072D2" w:rsidRDefault="000072D2" w:rsidP="000072D2">
      <w:pPr>
        <w:spacing w:line="276" w:lineRule="auto"/>
        <w:ind w:firstLine="709"/>
        <w:contextualSpacing/>
        <w:jc w:val="both"/>
        <w:rPr>
          <w:noProof/>
          <w:sz w:val="24"/>
          <w:szCs w:val="24"/>
          <w:lang w:val="bg-BG"/>
        </w:rPr>
      </w:pPr>
      <w:r w:rsidRPr="000072D2">
        <w:rPr>
          <w:noProof/>
          <w:sz w:val="24"/>
          <w:szCs w:val="24"/>
          <w:lang w:val="bg-BG"/>
        </w:rPr>
        <w:t>Съгласно чл. 67 от ЗУТ, съоръженията на техническата инфраструктура се проектират и изграждат в общински и държавни поземлени имоти. Когато това е невъзможно, мрежите и съоръженията на техническата инфраструктура се изграждат в поземлени имоти, собственост на физически и юридически лица.</w:t>
      </w:r>
    </w:p>
    <w:p w:rsidR="000072D2" w:rsidRPr="000072D2" w:rsidRDefault="000072D2" w:rsidP="000072D2">
      <w:pPr>
        <w:spacing w:line="276" w:lineRule="auto"/>
        <w:ind w:firstLine="709"/>
        <w:contextualSpacing/>
        <w:jc w:val="both"/>
        <w:rPr>
          <w:noProof/>
          <w:sz w:val="24"/>
          <w:szCs w:val="24"/>
          <w:lang w:val="bg-BG"/>
        </w:rPr>
      </w:pPr>
      <w:r w:rsidRPr="000072D2">
        <w:rPr>
          <w:noProof/>
          <w:sz w:val="24"/>
          <w:szCs w:val="24"/>
          <w:lang w:val="bg-BG"/>
        </w:rPr>
        <w:t>Необходимо е да се обособи площ за ограничителни ивици от двете страни на пътя с размер 1 м, там където това е необходимо, съгласно чл. 53, ал.1, т.2 от Наредба №7 за правила и нормативи за устройство на отделните видове територии и устройствени зони от 22 декември 2003г., както и линии за застрояване по ЗП.</w:t>
      </w:r>
    </w:p>
    <w:p w:rsidR="000072D2" w:rsidRPr="000072D2" w:rsidRDefault="000072D2" w:rsidP="000072D2">
      <w:pPr>
        <w:spacing w:line="276" w:lineRule="auto"/>
        <w:ind w:firstLine="709"/>
        <w:contextualSpacing/>
        <w:jc w:val="both"/>
        <w:rPr>
          <w:noProof/>
          <w:sz w:val="24"/>
          <w:szCs w:val="24"/>
          <w:lang w:val="bg-BG"/>
        </w:rPr>
      </w:pPr>
      <w:r w:rsidRPr="000072D2">
        <w:rPr>
          <w:noProof/>
          <w:sz w:val="24"/>
          <w:szCs w:val="24"/>
          <w:lang w:val="bg-BG"/>
        </w:rPr>
        <w:t>С ПУП- Парцелен план за елементите на техническата инфраструктура - проектиране на път. При невъзможност да се постигне споразумение със собственика на земеделската земя и горите, които са  частна собственост могат да се установят и по-малки от определените минимални размери на сервитутната зона, по преценка на титуляра на сервитутните права и при наличие на техническа възможност доказана в проекта.</w:t>
      </w:r>
    </w:p>
    <w:p w:rsidR="000072D2" w:rsidRPr="000072D2" w:rsidRDefault="000072D2" w:rsidP="000072D2">
      <w:pPr>
        <w:spacing w:line="276" w:lineRule="auto"/>
        <w:ind w:firstLine="709"/>
        <w:contextualSpacing/>
        <w:jc w:val="both"/>
        <w:rPr>
          <w:noProof/>
          <w:sz w:val="24"/>
          <w:szCs w:val="24"/>
          <w:lang w:val="bg-BG"/>
        </w:rPr>
      </w:pPr>
      <w:r w:rsidRPr="000072D2">
        <w:rPr>
          <w:noProof/>
          <w:sz w:val="24"/>
          <w:szCs w:val="24"/>
          <w:lang w:val="bg-BG"/>
        </w:rPr>
        <w:t>На местата, където трасето на проектираният път засяга имоти частна собственост е необходимо да се изеърши промяна предназначението на територията. Тъй като след реализацията на инвестиционното намерение е необходимо да се промени начинът на трайно ползване на земите.</w:t>
      </w:r>
    </w:p>
    <w:p w:rsidR="000072D2" w:rsidRPr="000072D2" w:rsidRDefault="000072D2" w:rsidP="000072D2">
      <w:pPr>
        <w:spacing w:line="276" w:lineRule="auto"/>
        <w:ind w:firstLine="709"/>
        <w:contextualSpacing/>
        <w:jc w:val="both"/>
        <w:rPr>
          <w:b/>
          <w:noProof/>
          <w:sz w:val="24"/>
          <w:szCs w:val="24"/>
          <w:lang w:val="bg-BG"/>
        </w:rPr>
      </w:pPr>
      <w:r w:rsidRPr="000072D2">
        <w:rPr>
          <w:b/>
          <w:noProof/>
          <w:sz w:val="24"/>
          <w:szCs w:val="24"/>
          <w:lang w:val="bg-BG"/>
        </w:rPr>
        <w:t>В устройственият проект да се отразят:</w:t>
      </w:r>
    </w:p>
    <w:p w:rsidR="000072D2" w:rsidRPr="000072D2" w:rsidRDefault="000072D2" w:rsidP="000072D2">
      <w:pPr>
        <w:numPr>
          <w:ilvl w:val="0"/>
          <w:numId w:val="32"/>
        </w:numPr>
        <w:spacing w:after="200" w:line="276" w:lineRule="auto"/>
        <w:ind w:firstLine="709"/>
        <w:contextualSpacing/>
        <w:jc w:val="both"/>
        <w:rPr>
          <w:i/>
          <w:noProof/>
          <w:sz w:val="24"/>
          <w:szCs w:val="24"/>
          <w:lang w:val="bg-BG"/>
        </w:rPr>
      </w:pPr>
      <w:r w:rsidRPr="000072D2">
        <w:rPr>
          <w:i/>
          <w:noProof/>
          <w:sz w:val="24"/>
          <w:szCs w:val="24"/>
          <w:lang w:val="bg-BG"/>
        </w:rPr>
        <w:t>границите на административно-териториалните единици, землищните и граници, границите и номерата на поземлените имоти;</w:t>
      </w:r>
    </w:p>
    <w:p w:rsidR="000072D2" w:rsidRPr="000072D2" w:rsidRDefault="000072D2" w:rsidP="000072D2">
      <w:pPr>
        <w:numPr>
          <w:ilvl w:val="0"/>
          <w:numId w:val="32"/>
        </w:numPr>
        <w:spacing w:after="200" w:line="276" w:lineRule="auto"/>
        <w:ind w:firstLine="709"/>
        <w:contextualSpacing/>
        <w:jc w:val="both"/>
        <w:rPr>
          <w:i/>
          <w:noProof/>
          <w:sz w:val="24"/>
          <w:szCs w:val="24"/>
          <w:lang w:val="bg-BG"/>
        </w:rPr>
      </w:pPr>
      <w:r w:rsidRPr="000072D2">
        <w:rPr>
          <w:i/>
          <w:noProof/>
          <w:sz w:val="24"/>
          <w:szCs w:val="24"/>
          <w:lang w:val="bg-BG"/>
        </w:rPr>
        <w:t>трасето на техническата инфраструктура;</w:t>
      </w:r>
    </w:p>
    <w:p w:rsidR="000072D2" w:rsidRPr="000072D2" w:rsidRDefault="000072D2" w:rsidP="000072D2">
      <w:pPr>
        <w:numPr>
          <w:ilvl w:val="0"/>
          <w:numId w:val="32"/>
        </w:numPr>
        <w:spacing w:after="200" w:line="276" w:lineRule="auto"/>
        <w:ind w:firstLine="709"/>
        <w:contextualSpacing/>
        <w:jc w:val="both"/>
        <w:rPr>
          <w:i/>
          <w:noProof/>
          <w:sz w:val="24"/>
          <w:szCs w:val="24"/>
          <w:lang w:val="bg-BG"/>
        </w:rPr>
      </w:pPr>
      <w:r w:rsidRPr="000072D2">
        <w:rPr>
          <w:i/>
          <w:noProof/>
          <w:sz w:val="24"/>
          <w:szCs w:val="24"/>
          <w:lang w:val="bg-BG"/>
        </w:rPr>
        <w:t>сервитутни линии, с които се въвеждат сервитути и ограничения в ползването на имотите, като се означава разстоянието им до осовата линия на трасето - ограничителни ивици;</w:t>
      </w:r>
    </w:p>
    <w:p w:rsidR="000072D2" w:rsidRPr="000072D2" w:rsidRDefault="000072D2" w:rsidP="000072D2">
      <w:pPr>
        <w:numPr>
          <w:ilvl w:val="0"/>
          <w:numId w:val="32"/>
        </w:numPr>
        <w:spacing w:after="200" w:line="276" w:lineRule="auto"/>
        <w:ind w:firstLine="709"/>
        <w:contextualSpacing/>
        <w:jc w:val="both"/>
        <w:rPr>
          <w:i/>
          <w:noProof/>
          <w:sz w:val="24"/>
          <w:szCs w:val="24"/>
          <w:lang w:val="bg-BG"/>
        </w:rPr>
      </w:pPr>
      <w:r w:rsidRPr="000072D2">
        <w:rPr>
          <w:i/>
          <w:noProof/>
          <w:sz w:val="24"/>
          <w:szCs w:val="24"/>
          <w:lang w:val="bg-BG"/>
        </w:rPr>
        <w:t>линиите по които се извършва отчуждаването на имотите.</w:t>
      </w:r>
    </w:p>
    <w:p w:rsidR="000072D2" w:rsidRPr="000072D2" w:rsidRDefault="000072D2" w:rsidP="000072D2">
      <w:pPr>
        <w:spacing w:line="276" w:lineRule="auto"/>
        <w:ind w:firstLine="709"/>
        <w:contextualSpacing/>
        <w:jc w:val="both"/>
        <w:rPr>
          <w:b/>
          <w:noProof/>
          <w:sz w:val="24"/>
          <w:szCs w:val="24"/>
          <w:lang w:val="bg-BG"/>
        </w:rPr>
      </w:pPr>
      <w:r w:rsidRPr="000072D2">
        <w:rPr>
          <w:b/>
          <w:noProof/>
          <w:sz w:val="24"/>
          <w:szCs w:val="24"/>
          <w:lang w:val="bg-BG"/>
        </w:rPr>
        <w:t>Техническият материал към проекта за ПУП- парцеларен план се оформя в обяснителна записка, която съдържа обща част - цел и задачи, териториален обхват и съдържателна част. включваща:</w:t>
      </w:r>
    </w:p>
    <w:p w:rsidR="000072D2" w:rsidRPr="000072D2" w:rsidRDefault="000072D2" w:rsidP="000072D2">
      <w:pPr>
        <w:numPr>
          <w:ilvl w:val="0"/>
          <w:numId w:val="33"/>
        </w:numPr>
        <w:spacing w:after="200" w:line="276" w:lineRule="auto"/>
        <w:ind w:firstLine="709"/>
        <w:contextualSpacing/>
        <w:jc w:val="both"/>
        <w:rPr>
          <w:i/>
          <w:noProof/>
          <w:sz w:val="24"/>
          <w:szCs w:val="24"/>
          <w:lang w:val="bg-BG"/>
        </w:rPr>
      </w:pPr>
      <w:r w:rsidRPr="000072D2">
        <w:rPr>
          <w:i/>
          <w:noProof/>
          <w:sz w:val="24"/>
          <w:szCs w:val="24"/>
          <w:lang w:val="bg-BG"/>
        </w:rPr>
        <w:t>ограничения в ползването на имотите в сервитутите;</w:t>
      </w:r>
    </w:p>
    <w:p w:rsidR="000072D2" w:rsidRPr="000072D2" w:rsidRDefault="000072D2" w:rsidP="000072D2">
      <w:pPr>
        <w:numPr>
          <w:ilvl w:val="0"/>
          <w:numId w:val="33"/>
        </w:numPr>
        <w:spacing w:after="200" w:line="276" w:lineRule="auto"/>
        <w:ind w:firstLine="709"/>
        <w:contextualSpacing/>
        <w:jc w:val="both"/>
        <w:rPr>
          <w:i/>
          <w:noProof/>
          <w:sz w:val="24"/>
          <w:szCs w:val="24"/>
          <w:lang w:val="bg-BG"/>
        </w:rPr>
      </w:pPr>
      <w:r w:rsidRPr="000072D2">
        <w:rPr>
          <w:i/>
          <w:noProof/>
          <w:sz w:val="24"/>
          <w:szCs w:val="24"/>
          <w:lang w:val="bg-BG"/>
        </w:rPr>
        <w:t>регистър на засегнатите от трасето имоти;</w:t>
      </w:r>
    </w:p>
    <w:p w:rsidR="000072D2" w:rsidRPr="000072D2" w:rsidRDefault="000072D2" w:rsidP="000072D2">
      <w:pPr>
        <w:numPr>
          <w:ilvl w:val="0"/>
          <w:numId w:val="33"/>
        </w:numPr>
        <w:spacing w:after="200" w:line="276" w:lineRule="auto"/>
        <w:ind w:firstLine="709"/>
        <w:contextualSpacing/>
        <w:jc w:val="both"/>
        <w:rPr>
          <w:i/>
          <w:noProof/>
          <w:sz w:val="24"/>
          <w:szCs w:val="24"/>
          <w:lang w:val="bg-BG"/>
        </w:rPr>
      </w:pPr>
      <w:r w:rsidRPr="000072D2">
        <w:rPr>
          <w:i/>
          <w:noProof/>
          <w:sz w:val="24"/>
          <w:szCs w:val="24"/>
          <w:lang w:val="bg-BG"/>
        </w:rPr>
        <w:t>баланс на територията на начин на трайно ползване;</w:t>
      </w:r>
    </w:p>
    <w:p w:rsidR="000072D2" w:rsidRPr="000072D2" w:rsidRDefault="000072D2" w:rsidP="000072D2">
      <w:pPr>
        <w:numPr>
          <w:ilvl w:val="0"/>
          <w:numId w:val="33"/>
        </w:numPr>
        <w:spacing w:after="200" w:line="276" w:lineRule="auto"/>
        <w:ind w:firstLine="709"/>
        <w:contextualSpacing/>
        <w:jc w:val="both"/>
        <w:rPr>
          <w:i/>
          <w:noProof/>
          <w:sz w:val="24"/>
          <w:szCs w:val="24"/>
          <w:lang w:val="bg-BG"/>
        </w:rPr>
      </w:pPr>
      <w:r w:rsidRPr="000072D2">
        <w:rPr>
          <w:i/>
          <w:noProof/>
          <w:sz w:val="24"/>
          <w:szCs w:val="24"/>
          <w:lang w:val="bg-BG"/>
        </w:rPr>
        <w:t>баланс на територията по вид собственост;</w:t>
      </w:r>
    </w:p>
    <w:p w:rsidR="000072D2" w:rsidRPr="000072D2" w:rsidRDefault="000072D2" w:rsidP="000072D2">
      <w:pPr>
        <w:numPr>
          <w:ilvl w:val="0"/>
          <w:numId w:val="33"/>
        </w:numPr>
        <w:spacing w:after="200" w:line="276" w:lineRule="auto"/>
        <w:ind w:firstLine="709"/>
        <w:contextualSpacing/>
        <w:jc w:val="both"/>
        <w:rPr>
          <w:i/>
          <w:noProof/>
          <w:sz w:val="24"/>
          <w:szCs w:val="24"/>
          <w:lang w:val="bg-BG"/>
        </w:rPr>
      </w:pPr>
      <w:r w:rsidRPr="000072D2">
        <w:rPr>
          <w:i/>
          <w:noProof/>
          <w:sz w:val="24"/>
          <w:szCs w:val="24"/>
          <w:lang w:val="bg-BG"/>
        </w:rPr>
        <w:t>баланс на територията по предназначение;</w:t>
      </w:r>
    </w:p>
    <w:p w:rsidR="000072D2" w:rsidRPr="000072D2" w:rsidRDefault="000072D2" w:rsidP="000072D2">
      <w:pPr>
        <w:numPr>
          <w:ilvl w:val="0"/>
          <w:numId w:val="33"/>
        </w:numPr>
        <w:spacing w:after="200" w:line="276" w:lineRule="auto"/>
        <w:ind w:firstLine="709"/>
        <w:contextualSpacing/>
        <w:jc w:val="both"/>
        <w:rPr>
          <w:i/>
          <w:noProof/>
          <w:sz w:val="24"/>
          <w:szCs w:val="24"/>
          <w:lang w:val="bg-BG"/>
        </w:rPr>
      </w:pPr>
      <w:r w:rsidRPr="000072D2">
        <w:rPr>
          <w:i/>
          <w:noProof/>
          <w:sz w:val="24"/>
          <w:szCs w:val="24"/>
          <w:lang w:val="bg-BG"/>
        </w:rPr>
        <w:t>баланс на територията по категория на земята;</w:t>
      </w:r>
    </w:p>
    <w:p w:rsidR="000072D2" w:rsidRPr="000072D2" w:rsidRDefault="000072D2" w:rsidP="000072D2">
      <w:pPr>
        <w:numPr>
          <w:ilvl w:val="0"/>
          <w:numId w:val="33"/>
        </w:numPr>
        <w:spacing w:after="200" w:line="276" w:lineRule="auto"/>
        <w:ind w:firstLine="709"/>
        <w:contextualSpacing/>
        <w:jc w:val="both"/>
        <w:rPr>
          <w:i/>
          <w:noProof/>
          <w:sz w:val="24"/>
          <w:szCs w:val="24"/>
          <w:lang w:val="bg-BG"/>
        </w:rPr>
      </w:pPr>
      <w:r w:rsidRPr="000072D2">
        <w:rPr>
          <w:i/>
          <w:noProof/>
          <w:sz w:val="24"/>
          <w:szCs w:val="24"/>
          <w:lang w:val="bg-BG"/>
        </w:rPr>
        <w:t>обща рекапитулация на площите подлежащи на отчуждаване;</w:t>
      </w:r>
    </w:p>
    <w:p w:rsidR="000072D2" w:rsidRPr="000072D2" w:rsidRDefault="000072D2" w:rsidP="000072D2">
      <w:pPr>
        <w:numPr>
          <w:ilvl w:val="0"/>
          <w:numId w:val="33"/>
        </w:numPr>
        <w:spacing w:after="200" w:line="276" w:lineRule="auto"/>
        <w:ind w:firstLine="709"/>
        <w:contextualSpacing/>
        <w:jc w:val="both"/>
        <w:rPr>
          <w:i/>
          <w:noProof/>
          <w:sz w:val="24"/>
          <w:szCs w:val="24"/>
          <w:lang w:val="bg-BG"/>
        </w:rPr>
      </w:pPr>
      <w:r w:rsidRPr="000072D2">
        <w:rPr>
          <w:i/>
          <w:noProof/>
          <w:sz w:val="24"/>
          <w:szCs w:val="24"/>
          <w:lang w:val="bg-BG"/>
        </w:rPr>
        <w:lastRenderedPageBreak/>
        <w:t>регистър с координатите на точки по оста и сервитутните линии вляво и вдясно на линейният обект.</w:t>
      </w:r>
    </w:p>
    <w:p w:rsidR="000072D2" w:rsidRPr="000072D2" w:rsidRDefault="000072D2" w:rsidP="000072D2">
      <w:pPr>
        <w:spacing w:line="276" w:lineRule="auto"/>
        <w:ind w:firstLine="709"/>
        <w:contextualSpacing/>
        <w:jc w:val="both"/>
        <w:rPr>
          <w:noProof/>
          <w:sz w:val="24"/>
          <w:szCs w:val="24"/>
          <w:lang w:val="bg-BG"/>
        </w:rPr>
      </w:pPr>
    </w:p>
    <w:p w:rsidR="000072D2" w:rsidRPr="000072D2" w:rsidRDefault="000072D2" w:rsidP="000072D2">
      <w:pPr>
        <w:spacing w:line="276" w:lineRule="auto"/>
        <w:ind w:firstLine="709"/>
        <w:contextualSpacing/>
        <w:jc w:val="both"/>
        <w:rPr>
          <w:b/>
          <w:noProof/>
          <w:sz w:val="24"/>
          <w:szCs w:val="24"/>
          <w:lang w:val="bg-BG"/>
        </w:rPr>
      </w:pPr>
      <w:r w:rsidRPr="000072D2">
        <w:rPr>
          <w:b/>
          <w:noProof/>
          <w:sz w:val="24"/>
          <w:szCs w:val="24"/>
          <w:lang w:val="bg-BG"/>
        </w:rPr>
        <w:t>Проектът за ПУП- Парцеларен план ще се съгласува по реда на ЗУТ , ЗООС и ЗОЗЗ, от Община Елин Пелин.</w:t>
      </w:r>
    </w:p>
    <w:p w:rsidR="000072D2" w:rsidRPr="000072D2" w:rsidRDefault="000072D2" w:rsidP="000072D2">
      <w:pPr>
        <w:spacing w:line="276" w:lineRule="auto"/>
        <w:ind w:firstLine="709"/>
        <w:contextualSpacing/>
        <w:jc w:val="both"/>
        <w:rPr>
          <w:noProof/>
          <w:sz w:val="24"/>
          <w:szCs w:val="24"/>
          <w:lang w:val="bg-BG"/>
        </w:rPr>
      </w:pPr>
      <w:r w:rsidRPr="000072D2">
        <w:rPr>
          <w:noProof/>
          <w:sz w:val="24"/>
          <w:szCs w:val="24"/>
          <w:lang w:val="bg-BG"/>
        </w:rPr>
        <w:t>Проектът за ПУП - Парцеларен план да е съобразен с действащото законодателство.</w:t>
      </w:r>
    </w:p>
    <w:p w:rsidR="000072D2" w:rsidRPr="000072D2" w:rsidRDefault="000072D2" w:rsidP="000072D2">
      <w:pPr>
        <w:spacing w:line="276" w:lineRule="auto"/>
        <w:ind w:firstLine="709"/>
        <w:contextualSpacing/>
        <w:jc w:val="both"/>
        <w:rPr>
          <w:noProof/>
          <w:sz w:val="24"/>
          <w:szCs w:val="24"/>
          <w:lang w:val="bg-BG"/>
        </w:rPr>
      </w:pPr>
      <w:r w:rsidRPr="000072D2">
        <w:rPr>
          <w:noProof/>
          <w:sz w:val="24"/>
          <w:szCs w:val="24"/>
          <w:lang w:val="bg-BG"/>
        </w:rPr>
        <w:t>В следващия етап на проектирането на обекта, следва да предвидят граничните стойности на техническите елементи за път III клас, с необходимите части от инвестиционния проект, по параметри:</w:t>
      </w:r>
    </w:p>
    <w:p w:rsidR="000072D2" w:rsidRPr="000072D2" w:rsidRDefault="000072D2" w:rsidP="000072D2">
      <w:pPr>
        <w:numPr>
          <w:ilvl w:val="0"/>
          <w:numId w:val="39"/>
        </w:numPr>
        <w:spacing w:line="276" w:lineRule="auto"/>
        <w:contextualSpacing/>
        <w:jc w:val="both"/>
        <w:rPr>
          <w:noProof/>
          <w:sz w:val="24"/>
          <w:szCs w:val="24"/>
          <w:lang w:val="bg-BG"/>
        </w:rPr>
      </w:pPr>
      <w:r w:rsidRPr="000072D2">
        <w:rPr>
          <w:noProof/>
          <w:sz w:val="24"/>
          <w:szCs w:val="24"/>
          <w:lang w:val="bg-BG"/>
        </w:rPr>
        <w:t>Проектна и ограничителни скорости Ленти за движение - 2 бр;</w:t>
      </w:r>
    </w:p>
    <w:p w:rsidR="000072D2" w:rsidRPr="000072D2" w:rsidRDefault="000072D2" w:rsidP="000072D2">
      <w:pPr>
        <w:numPr>
          <w:ilvl w:val="0"/>
          <w:numId w:val="39"/>
        </w:numPr>
        <w:spacing w:line="276" w:lineRule="auto"/>
        <w:contextualSpacing/>
        <w:jc w:val="both"/>
        <w:rPr>
          <w:noProof/>
          <w:sz w:val="24"/>
          <w:szCs w:val="24"/>
          <w:lang w:val="bg-BG"/>
        </w:rPr>
      </w:pPr>
      <w:r w:rsidRPr="000072D2">
        <w:rPr>
          <w:noProof/>
          <w:sz w:val="24"/>
          <w:szCs w:val="24"/>
          <w:lang w:val="bg-BG"/>
        </w:rPr>
        <w:t>Габарит на пътя в права и кръстовища;</w:t>
      </w:r>
    </w:p>
    <w:p w:rsidR="000072D2" w:rsidRPr="000072D2" w:rsidRDefault="000072D2" w:rsidP="000072D2">
      <w:pPr>
        <w:numPr>
          <w:ilvl w:val="0"/>
          <w:numId w:val="39"/>
        </w:numPr>
        <w:spacing w:line="276" w:lineRule="auto"/>
        <w:contextualSpacing/>
        <w:jc w:val="both"/>
        <w:rPr>
          <w:noProof/>
          <w:sz w:val="24"/>
          <w:szCs w:val="24"/>
          <w:lang w:val="bg-BG"/>
        </w:rPr>
      </w:pPr>
      <w:r w:rsidRPr="000072D2">
        <w:rPr>
          <w:noProof/>
          <w:sz w:val="24"/>
          <w:szCs w:val="24"/>
          <w:lang w:val="bg-BG"/>
        </w:rPr>
        <w:t>Конструкция на пътната настилка с категория на движението – „тежко“</w:t>
      </w:r>
    </w:p>
    <w:p w:rsidR="000072D2" w:rsidRPr="000072D2" w:rsidRDefault="000072D2" w:rsidP="000072D2">
      <w:pPr>
        <w:pStyle w:val="Default"/>
        <w:spacing w:after="147" w:line="276" w:lineRule="auto"/>
        <w:ind w:firstLine="709"/>
        <w:contextualSpacing/>
        <w:rPr>
          <w:noProof/>
        </w:rPr>
      </w:pPr>
    </w:p>
    <w:p w:rsidR="000072D2" w:rsidRPr="000072D2" w:rsidRDefault="000072D2" w:rsidP="000072D2">
      <w:pPr>
        <w:pStyle w:val="Default"/>
        <w:spacing w:after="147" w:line="276" w:lineRule="auto"/>
        <w:ind w:firstLine="709"/>
        <w:contextualSpacing/>
        <w:rPr>
          <w:noProof/>
        </w:rPr>
      </w:pPr>
    </w:p>
    <w:p w:rsidR="000072D2" w:rsidRPr="000072D2" w:rsidRDefault="002446FD" w:rsidP="000072D2">
      <w:pPr>
        <w:pStyle w:val="Default"/>
        <w:numPr>
          <w:ilvl w:val="0"/>
          <w:numId w:val="36"/>
        </w:numPr>
        <w:spacing w:after="147" w:line="276" w:lineRule="auto"/>
        <w:contextualSpacing/>
        <w:jc w:val="both"/>
        <w:rPr>
          <w:b/>
          <w:i/>
          <w:noProof/>
        </w:rPr>
      </w:pPr>
      <w:r>
        <w:rPr>
          <w:b/>
          <w:noProof/>
        </w:rPr>
        <w:t xml:space="preserve">КРИТЕРИИ ЗА ВЪЗЛАГАНЕ. </w:t>
      </w:r>
    </w:p>
    <w:p w:rsidR="000072D2" w:rsidRPr="000072D2" w:rsidRDefault="000072D2" w:rsidP="000072D2">
      <w:pPr>
        <w:pStyle w:val="Default"/>
        <w:spacing w:after="147" w:line="276" w:lineRule="auto"/>
        <w:ind w:firstLine="709"/>
        <w:contextualSpacing/>
        <w:jc w:val="both"/>
        <w:rPr>
          <w:noProof/>
        </w:rPr>
      </w:pPr>
      <w:r w:rsidRPr="000072D2">
        <w:rPr>
          <w:noProof/>
        </w:rPr>
        <w:t>Обществената поръчка се възлага въз основа на „икономически най-изгодната оферта”.</w:t>
      </w:r>
    </w:p>
    <w:p w:rsidR="000072D2" w:rsidRPr="000072D2" w:rsidRDefault="000072D2" w:rsidP="000072D2">
      <w:pPr>
        <w:pStyle w:val="Default"/>
        <w:spacing w:after="147" w:line="276" w:lineRule="auto"/>
        <w:ind w:firstLine="709"/>
        <w:contextualSpacing/>
        <w:jc w:val="both"/>
        <w:rPr>
          <w:noProof/>
        </w:rPr>
      </w:pPr>
      <w:r w:rsidRPr="000072D2">
        <w:rPr>
          <w:noProof/>
        </w:rPr>
        <w:t xml:space="preserve">Икономически най-изгодната се определя въз основа на критерий за възлагане „най-ниска цена“ по чл. 70, ал. 2, т. 1 от ЗОП. </w:t>
      </w:r>
    </w:p>
    <w:p w:rsidR="000072D2" w:rsidRPr="000072D2" w:rsidRDefault="000072D2" w:rsidP="000072D2">
      <w:pPr>
        <w:pStyle w:val="Default"/>
        <w:spacing w:after="147" w:line="276" w:lineRule="auto"/>
        <w:ind w:firstLine="709"/>
        <w:contextualSpacing/>
        <w:rPr>
          <w:noProof/>
        </w:rPr>
      </w:pPr>
      <w:r w:rsidRPr="000072D2">
        <w:rPr>
          <w:noProof/>
        </w:rPr>
        <w:t>На първо място се класира участникът, предложил най-ниска цена</w:t>
      </w:r>
      <w:r w:rsidR="002446FD">
        <w:rPr>
          <w:noProof/>
        </w:rPr>
        <w:t xml:space="preserve"> БЕЗ ДДС</w:t>
      </w:r>
      <w:r w:rsidRPr="000072D2">
        <w:rPr>
          <w:noProof/>
        </w:rPr>
        <w:t xml:space="preserve">.    </w:t>
      </w:r>
    </w:p>
    <w:p w:rsidR="000072D2" w:rsidRPr="000072D2" w:rsidRDefault="000072D2" w:rsidP="000072D2">
      <w:pPr>
        <w:pStyle w:val="Default"/>
        <w:spacing w:after="147" w:line="276" w:lineRule="auto"/>
        <w:ind w:firstLine="709"/>
        <w:contextualSpacing/>
        <w:jc w:val="both"/>
        <w:rPr>
          <w:noProof/>
        </w:rPr>
      </w:pPr>
      <w:r w:rsidRPr="000072D2">
        <w:rPr>
          <w:noProof/>
        </w:rPr>
        <w:t xml:space="preserve">В класирането участват само предложения,  които съответстват на документацията за участие в процедурата. </w:t>
      </w:r>
    </w:p>
    <w:p w:rsidR="000072D2" w:rsidRPr="000072D2" w:rsidRDefault="000072D2" w:rsidP="000072D2">
      <w:pPr>
        <w:pStyle w:val="Default"/>
        <w:spacing w:after="147" w:line="276" w:lineRule="auto"/>
        <w:ind w:firstLine="709"/>
        <w:contextualSpacing/>
        <w:jc w:val="both"/>
        <w:rPr>
          <w:noProof/>
        </w:rPr>
      </w:pPr>
      <w:r w:rsidRPr="000072D2">
        <w:rPr>
          <w:noProof/>
        </w:rPr>
        <w:t xml:space="preserve">Класирането се извършва във възходящ ред. </w:t>
      </w:r>
    </w:p>
    <w:p w:rsidR="000072D2" w:rsidRPr="000072D2" w:rsidRDefault="000072D2" w:rsidP="000072D2">
      <w:pPr>
        <w:pStyle w:val="Default"/>
        <w:spacing w:after="147" w:line="276" w:lineRule="auto"/>
        <w:ind w:firstLine="709"/>
        <w:contextualSpacing/>
        <w:jc w:val="both"/>
        <w:rPr>
          <w:noProof/>
        </w:rPr>
      </w:pPr>
      <w:r w:rsidRPr="000072D2">
        <w:rPr>
          <w:noProof/>
        </w:rPr>
        <w:t>Комисията провежда публично жребий за определяне на изпълнител между класираните оферти с една  и съща цена /комплексната оценка, която се предлага в две или повече оферти.</w:t>
      </w:r>
    </w:p>
    <w:p w:rsidR="000072D2" w:rsidRPr="000072D2" w:rsidRDefault="000072D2" w:rsidP="000072D2">
      <w:pPr>
        <w:pStyle w:val="Default"/>
        <w:spacing w:after="147" w:line="276" w:lineRule="auto"/>
        <w:ind w:firstLine="709"/>
        <w:contextualSpacing/>
        <w:rPr>
          <w:noProof/>
          <w:lang w:val="en-US"/>
        </w:rPr>
      </w:pPr>
    </w:p>
    <w:p w:rsidR="000072D2" w:rsidRPr="000072D2" w:rsidRDefault="000072D2" w:rsidP="000072D2">
      <w:pPr>
        <w:pStyle w:val="Default"/>
        <w:spacing w:after="147" w:line="276" w:lineRule="auto"/>
        <w:ind w:firstLine="709"/>
        <w:contextualSpacing/>
        <w:rPr>
          <w:noProof/>
          <w:lang w:val="en-US"/>
        </w:rPr>
      </w:pPr>
    </w:p>
    <w:p w:rsidR="000072D2" w:rsidRPr="000072D2" w:rsidRDefault="000072D2" w:rsidP="000072D2">
      <w:pPr>
        <w:pStyle w:val="Default"/>
        <w:numPr>
          <w:ilvl w:val="0"/>
          <w:numId w:val="36"/>
        </w:numPr>
        <w:spacing w:after="147" w:line="276" w:lineRule="auto"/>
        <w:contextualSpacing/>
        <w:jc w:val="both"/>
        <w:rPr>
          <w:b/>
          <w:noProof/>
        </w:rPr>
      </w:pPr>
      <w:r w:rsidRPr="000072D2">
        <w:rPr>
          <w:b/>
          <w:noProof/>
        </w:rPr>
        <w:t>ИЗИСКВАНИЯ КЪМ УЧАСТНИЦИТЕ И КАНДИДАТИТЕ</w:t>
      </w:r>
      <w:r w:rsidRPr="000072D2">
        <w:rPr>
          <w:noProof/>
        </w:rPr>
        <w:t xml:space="preserve"> –</w:t>
      </w:r>
      <w:r w:rsidRPr="000072D2">
        <w:rPr>
          <w:b/>
          <w:noProof/>
        </w:rPr>
        <w:t xml:space="preserve"> КРИТЕРИИ ЗА ПОДБОР.</w:t>
      </w:r>
    </w:p>
    <w:p w:rsidR="000072D2" w:rsidRPr="000072D2" w:rsidRDefault="000072D2" w:rsidP="000072D2">
      <w:pPr>
        <w:pStyle w:val="Default"/>
        <w:numPr>
          <w:ilvl w:val="0"/>
          <w:numId w:val="38"/>
        </w:numPr>
        <w:spacing w:after="147" w:line="276" w:lineRule="auto"/>
        <w:contextualSpacing/>
        <w:rPr>
          <w:b/>
          <w:noProof/>
          <w:color w:val="auto"/>
        </w:rPr>
      </w:pPr>
      <w:r w:rsidRPr="000072D2">
        <w:rPr>
          <w:b/>
          <w:noProof/>
          <w:color w:val="auto"/>
        </w:rPr>
        <w:t>Икономическо и финансово състояние:</w:t>
      </w:r>
    </w:p>
    <w:p w:rsidR="000072D2" w:rsidRPr="000072D2" w:rsidRDefault="000072D2" w:rsidP="000072D2">
      <w:pPr>
        <w:pStyle w:val="Default"/>
        <w:spacing w:after="147" w:line="276" w:lineRule="auto"/>
        <w:ind w:firstLine="709"/>
        <w:contextualSpacing/>
        <w:jc w:val="both"/>
        <w:rPr>
          <w:noProof/>
          <w:color w:val="auto"/>
        </w:rPr>
      </w:pPr>
      <w:r w:rsidRPr="000072D2">
        <w:rPr>
          <w:noProof/>
          <w:color w:val="auto"/>
        </w:rPr>
        <w:t>Всеки участник трябва да има застраховка „Професионална отговорност“ за проектиране или еквивалент, съгласно чл.</w:t>
      </w:r>
      <w:r w:rsidR="002446FD">
        <w:rPr>
          <w:noProof/>
          <w:color w:val="auto"/>
        </w:rPr>
        <w:t xml:space="preserve"> </w:t>
      </w:r>
      <w:r w:rsidRPr="000072D2">
        <w:rPr>
          <w:noProof/>
          <w:color w:val="auto"/>
        </w:rPr>
        <w:t>171 или чл.</w:t>
      </w:r>
      <w:r w:rsidR="002446FD">
        <w:rPr>
          <w:noProof/>
          <w:color w:val="auto"/>
        </w:rPr>
        <w:t xml:space="preserve"> </w:t>
      </w:r>
      <w:r w:rsidRPr="000072D2">
        <w:rPr>
          <w:noProof/>
          <w:color w:val="auto"/>
        </w:rPr>
        <w:t xml:space="preserve">171а от Закона за устройство на територията, съгласно Наредбата за условията и реда за задължително застраховане в проектирането и строителството. </w:t>
      </w:r>
    </w:p>
    <w:p w:rsidR="000072D2" w:rsidRPr="000072D2" w:rsidRDefault="000072D2" w:rsidP="000072D2">
      <w:pPr>
        <w:pStyle w:val="Default"/>
        <w:spacing w:after="147" w:line="276" w:lineRule="auto"/>
        <w:ind w:firstLine="709"/>
        <w:contextualSpacing/>
        <w:jc w:val="both"/>
        <w:rPr>
          <w:noProof/>
          <w:color w:val="auto"/>
        </w:rPr>
      </w:pPr>
      <w:r w:rsidRPr="000072D2">
        <w:rPr>
          <w:noProof/>
          <w:color w:val="auto"/>
        </w:rPr>
        <w:t>Всеки участник трябва да има застраховка „Професионална отговорност“ за проектиране, съгласно чл. 171 и чл. 171а от Закона за устройство на територията, с минимална застрахователна сума за проектиране на строежи от съответната категория –</w:t>
      </w:r>
    </w:p>
    <w:p w:rsidR="000072D2" w:rsidRPr="000072D2" w:rsidRDefault="000072D2" w:rsidP="000072D2">
      <w:pPr>
        <w:pStyle w:val="Default"/>
        <w:spacing w:after="147" w:line="276" w:lineRule="auto"/>
        <w:contextualSpacing/>
        <w:jc w:val="both"/>
        <w:rPr>
          <w:noProof/>
          <w:color w:val="auto"/>
        </w:rPr>
      </w:pPr>
      <w:r w:rsidRPr="000072D2">
        <w:rPr>
          <w:noProof/>
          <w:color w:val="auto"/>
        </w:rPr>
        <w:lastRenderedPageBreak/>
        <w:t xml:space="preserve">съгласно Наредбата за условията и реда за задължително застраховане в проектирането и строителството. </w:t>
      </w:r>
    </w:p>
    <w:p w:rsidR="000072D2" w:rsidRPr="000072D2" w:rsidRDefault="000072D2" w:rsidP="000072D2">
      <w:pPr>
        <w:pStyle w:val="Default"/>
        <w:spacing w:after="147" w:line="276" w:lineRule="auto"/>
        <w:ind w:firstLine="709"/>
        <w:contextualSpacing/>
        <w:jc w:val="both"/>
        <w:rPr>
          <w:noProof/>
          <w:color w:val="auto"/>
        </w:rPr>
      </w:pPr>
      <w:r w:rsidRPr="000072D2">
        <w:rPr>
          <w:noProof/>
          <w:color w:val="auto"/>
        </w:rPr>
        <w:t>Документи за доказване на съответствието с поставения критерий за подбор: Доказателства за наличие на застраховка „Професионална отговорност“ за проектиране по чл. 171, ал. 1 от ЗУТ, еквивалентна застраховка за професионална отговорност или гаранция в друга държава-членка на ЕС или в страна по Споразумението за Европейското икономическо пространство съгласно чл. 171а от ЗУТ, с покритие в съответствие с Наредбата за условията и реда за задължително застраховане в проектирането и строителството.</w:t>
      </w:r>
    </w:p>
    <w:p w:rsidR="000072D2" w:rsidRPr="000072D2" w:rsidRDefault="000072D2" w:rsidP="000072D2">
      <w:pPr>
        <w:pStyle w:val="Default"/>
        <w:spacing w:after="147" w:line="276" w:lineRule="auto"/>
        <w:ind w:firstLine="709"/>
        <w:contextualSpacing/>
        <w:jc w:val="both"/>
        <w:rPr>
          <w:noProof/>
          <w:color w:val="FF0000"/>
        </w:rPr>
      </w:pPr>
    </w:p>
    <w:p w:rsidR="000072D2" w:rsidRPr="000072D2" w:rsidRDefault="000072D2" w:rsidP="000072D2">
      <w:pPr>
        <w:pStyle w:val="Default"/>
        <w:numPr>
          <w:ilvl w:val="0"/>
          <w:numId w:val="38"/>
        </w:numPr>
        <w:spacing w:after="147" w:line="276" w:lineRule="auto"/>
        <w:contextualSpacing/>
        <w:rPr>
          <w:b/>
          <w:noProof/>
          <w:color w:val="auto"/>
        </w:rPr>
      </w:pPr>
      <w:r w:rsidRPr="000072D2">
        <w:rPr>
          <w:b/>
          <w:noProof/>
          <w:color w:val="auto"/>
        </w:rPr>
        <w:t>Технически и професионални способности:</w:t>
      </w:r>
    </w:p>
    <w:p w:rsidR="000072D2" w:rsidRPr="000072D2" w:rsidRDefault="000072D2" w:rsidP="000072D2">
      <w:pPr>
        <w:pStyle w:val="Default"/>
        <w:spacing w:after="147" w:line="276" w:lineRule="auto"/>
        <w:ind w:firstLine="709"/>
        <w:contextualSpacing/>
        <w:jc w:val="both"/>
        <w:rPr>
          <w:noProof/>
          <w:color w:val="auto"/>
        </w:rPr>
      </w:pPr>
      <w:r w:rsidRPr="000072D2">
        <w:rPr>
          <w:noProof/>
          <w:color w:val="auto"/>
        </w:rPr>
        <w:t>Участниците следва да разполагат с персонал и/или с ръководен състав с определена професионална компетентност за изпълнението на поръчкат, както следва:</w:t>
      </w:r>
    </w:p>
    <w:p w:rsidR="000072D2" w:rsidRPr="000072D2" w:rsidRDefault="000072D2" w:rsidP="000072D2">
      <w:pPr>
        <w:pStyle w:val="Default"/>
        <w:spacing w:line="276" w:lineRule="auto"/>
        <w:ind w:firstLine="709"/>
        <w:contextualSpacing/>
        <w:jc w:val="both"/>
        <w:rPr>
          <w:noProof/>
          <w:color w:val="auto"/>
        </w:rPr>
      </w:pPr>
      <w:r w:rsidRPr="000072D2">
        <w:rPr>
          <w:noProof/>
          <w:color w:val="auto"/>
        </w:rPr>
        <w:tab/>
        <w:t>а) Ръководител на проектантски екип -</w:t>
      </w:r>
      <w:r w:rsidRPr="000072D2">
        <w:rPr>
          <w:color w:val="auto"/>
        </w:rPr>
        <w:t xml:space="preserve"> </w:t>
      </w:r>
      <w:r w:rsidRPr="000072D2">
        <w:rPr>
          <w:noProof/>
          <w:color w:val="auto"/>
        </w:rPr>
        <w:t>Професионална област /квалификация/: „Архитект“ или „Строителен инженер“, минимум „бакалавър“, специалност Архитектура, ССС, ПГС или аналогична специалност (в случай, че образованието е придобито в друга държава); да притежава пълна проектантска правоспособност (ППП) по специалността; да има минимум 10-годишен професионален опит в проектирането.</w:t>
      </w:r>
    </w:p>
    <w:p w:rsidR="000072D2" w:rsidRPr="000072D2" w:rsidRDefault="000072D2" w:rsidP="000072D2">
      <w:pPr>
        <w:pStyle w:val="Default"/>
        <w:spacing w:line="276" w:lineRule="auto"/>
        <w:ind w:firstLine="709"/>
        <w:contextualSpacing/>
        <w:rPr>
          <w:noProof/>
          <w:color w:val="auto"/>
        </w:rPr>
      </w:pPr>
    </w:p>
    <w:p w:rsidR="000072D2" w:rsidRPr="000072D2" w:rsidRDefault="000072D2" w:rsidP="000072D2">
      <w:pPr>
        <w:pStyle w:val="Default"/>
        <w:spacing w:line="276" w:lineRule="auto"/>
        <w:ind w:firstLine="709"/>
        <w:contextualSpacing/>
        <w:jc w:val="both"/>
        <w:rPr>
          <w:noProof/>
          <w:color w:val="auto"/>
        </w:rPr>
      </w:pPr>
      <w:r w:rsidRPr="000072D2">
        <w:rPr>
          <w:noProof/>
          <w:color w:val="auto"/>
        </w:rPr>
        <w:tab/>
        <w:t>б) Най-малко по 1 (един) проектант, притежаващ пълна проектантска провоспособност по следните проектни части:</w:t>
      </w:r>
    </w:p>
    <w:p w:rsidR="000072D2" w:rsidRPr="000072D2" w:rsidRDefault="000072D2" w:rsidP="000072D2">
      <w:pPr>
        <w:pStyle w:val="Default"/>
        <w:numPr>
          <w:ilvl w:val="0"/>
          <w:numId w:val="34"/>
        </w:numPr>
        <w:spacing w:line="276" w:lineRule="auto"/>
        <w:ind w:firstLine="709"/>
        <w:contextualSpacing/>
        <w:jc w:val="both"/>
        <w:rPr>
          <w:noProof/>
          <w:color w:val="auto"/>
        </w:rPr>
      </w:pPr>
      <w:r w:rsidRPr="000072D2">
        <w:rPr>
          <w:noProof/>
          <w:color w:val="auto"/>
        </w:rPr>
        <w:t>част „Пътна“;</w:t>
      </w:r>
    </w:p>
    <w:p w:rsidR="000072D2" w:rsidRPr="000072D2" w:rsidRDefault="000072D2" w:rsidP="000072D2">
      <w:pPr>
        <w:pStyle w:val="Default"/>
        <w:numPr>
          <w:ilvl w:val="0"/>
          <w:numId w:val="34"/>
        </w:numPr>
        <w:spacing w:line="276" w:lineRule="auto"/>
        <w:ind w:firstLine="709"/>
        <w:contextualSpacing/>
        <w:jc w:val="both"/>
        <w:rPr>
          <w:noProof/>
          <w:color w:val="auto"/>
        </w:rPr>
      </w:pPr>
      <w:r w:rsidRPr="000072D2">
        <w:rPr>
          <w:noProof/>
          <w:color w:val="auto"/>
        </w:rPr>
        <w:t xml:space="preserve">част „Геология и хидрология“; </w:t>
      </w:r>
    </w:p>
    <w:p w:rsidR="000072D2" w:rsidRPr="000072D2" w:rsidRDefault="000072D2" w:rsidP="000072D2">
      <w:pPr>
        <w:pStyle w:val="Default"/>
        <w:numPr>
          <w:ilvl w:val="0"/>
          <w:numId w:val="34"/>
        </w:numPr>
        <w:spacing w:line="276" w:lineRule="auto"/>
        <w:ind w:firstLine="709"/>
        <w:contextualSpacing/>
        <w:jc w:val="both"/>
        <w:rPr>
          <w:noProof/>
          <w:color w:val="auto"/>
        </w:rPr>
      </w:pPr>
      <w:r w:rsidRPr="000072D2">
        <w:rPr>
          <w:noProof/>
          <w:color w:val="auto"/>
        </w:rPr>
        <w:t>част „Геодезия“;</w:t>
      </w:r>
    </w:p>
    <w:p w:rsidR="000072D2" w:rsidRPr="000072D2" w:rsidRDefault="000072D2" w:rsidP="000072D2">
      <w:pPr>
        <w:pStyle w:val="Default"/>
        <w:numPr>
          <w:ilvl w:val="0"/>
          <w:numId w:val="34"/>
        </w:numPr>
        <w:spacing w:line="276" w:lineRule="auto"/>
        <w:ind w:firstLine="709"/>
        <w:contextualSpacing/>
        <w:jc w:val="both"/>
        <w:rPr>
          <w:noProof/>
          <w:color w:val="auto"/>
        </w:rPr>
      </w:pPr>
      <w:r w:rsidRPr="000072D2">
        <w:rPr>
          <w:noProof/>
          <w:color w:val="auto"/>
        </w:rPr>
        <w:t>част „Конструктивна“;</w:t>
      </w:r>
    </w:p>
    <w:p w:rsidR="000072D2" w:rsidRPr="000072D2" w:rsidRDefault="000072D2" w:rsidP="000072D2">
      <w:pPr>
        <w:pStyle w:val="Default"/>
        <w:numPr>
          <w:ilvl w:val="0"/>
          <w:numId w:val="34"/>
        </w:numPr>
        <w:spacing w:line="276" w:lineRule="auto"/>
        <w:ind w:firstLine="709"/>
        <w:contextualSpacing/>
        <w:jc w:val="both"/>
        <w:rPr>
          <w:noProof/>
          <w:color w:val="auto"/>
        </w:rPr>
      </w:pPr>
      <w:r w:rsidRPr="000072D2">
        <w:rPr>
          <w:noProof/>
          <w:color w:val="auto"/>
        </w:rPr>
        <w:t>част „ВиК“;</w:t>
      </w:r>
    </w:p>
    <w:p w:rsidR="000072D2" w:rsidRPr="000072D2" w:rsidRDefault="000072D2" w:rsidP="000072D2">
      <w:pPr>
        <w:pStyle w:val="Default"/>
        <w:numPr>
          <w:ilvl w:val="0"/>
          <w:numId w:val="34"/>
        </w:numPr>
        <w:spacing w:line="276" w:lineRule="auto"/>
        <w:ind w:firstLine="709"/>
        <w:contextualSpacing/>
        <w:jc w:val="both"/>
        <w:rPr>
          <w:noProof/>
          <w:color w:val="auto"/>
        </w:rPr>
      </w:pPr>
      <w:r w:rsidRPr="000072D2">
        <w:rPr>
          <w:noProof/>
          <w:color w:val="auto"/>
        </w:rPr>
        <w:t>част „Проектно - сметна документация“;</w:t>
      </w:r>
    </w:p>
    <w:p w:rsidR="000072D2" w:rsidRPr="000072D2" w:rsidRDefault="000072D2" w:rsidP="000072D2">
      <w:pPr>
        <w:pStyle w:val="Default"/>
        <w:spacing w:line="276" w:lineRule="auto"/>
        <w:ind w:firstLine="709"/>
        <w:contextualSpacing/>
        <w:jc w:val="both"/>
        <w:rPr>
          <w:noProof/>
          <w:color w:val="FF0000"/>
        </w:rPr>
      </w:pPr>
    </w:p>
    <w:p w:rsidR="000072D2" w:rsidRPr="000072D2" w:rsidRDefault="000072D2" w:rsidP="000072D2">
      <w:pPr>
        <w:pStyle w:val="Default"/>
        <w:spacing w:line="276" w:lineRule="auto"/>
        <w:ind w:firstLine="709"/>
        <w:contextualSpacing/>
        <w:jc w:val="both"/>
        <w:rPr>
          <w:noProof/>
          <w:color w:val="auto"/>
        </w:rPr>
      </w:pPr>
      <w:r w:rsidRPr="000072D2">
        <w:rPr>
          <w:noProof/>
          <w:color w:val="auto"/>
        </w:rPr>
        <w:t>Проектантите по цитираните части да имат минимум 5 години професионален опит, да притежават пълна проектантска правоспособност (ППП) и образование минимум „бакалавър“.</w:t>
      </w:r>
    </w:p>
    <w:p w:rsidR="000072D2" w:rsidRPr="000072D2" w:rsidRDefault="000072D2" w:rsidP="000072D2">
      <w:pPr>
        <w:pStyle w:val="Default"/>
        <w:spacing w:line="276" w:lineRule="auto"/>
        <w:ind w:firstLine="709"/>
        <w:contextualSpacing/>
        <w:jc w:val="both"/>
        <w:rPr>
          <w:noProof/>
          <w:color w:val="auto"/>
        </w:rPr>
      </w:pPr>
      <w:r w:rsidRPr="000072D2">
        <w:rPr>
          <w:noProof/>
          <w:color w:val="auto"/>
        </w:rPr>
        <w:tab/>
        <w:t>По преценка на изпълнителя същият може да посочи в състава на екипа за проектиране и повече проектанти по отделните части.</w:t>
      </w:r>
    </w:p>
    <w:p w:rsidR="000072D2" w:rsidRDefault="000072D2" w:rsidP="000072D2">
      <w:pPr>
        <w:pStyle w:val="Default"/>
        <w:spacing w:line="276" w:lineRule="auto"/>
        <w:ind w:firstLine="709"/>
        <w:contextualSpacing/>
        <w:jc w:val="both"/>
        <w:rPr>
          <w:noProof/>
        </w:rPr>
      </w:pPr>
    </w:p>
    <w:p w:rsidR="003424C4" w:rsidRDefault="003424C4" w:rsidP="000072D2">
      <w:pPr>
        <w:pStyle w:val="Default"/>
        <w:spacing w:line="276" w:lineRule="auto"/>
        <w:ind w:firstLine="709"/>
        <w:contextualSpacing/>
        <w:jc w:val="both"/>
        <w:rPr>
          <w:noProof/>
        </w:rPr>
      </w:pPr>
    </w:p>
    <w:p w:rsidR="003424C4" w:rsidRDefault="003424C4" w:rsidP="000072D2">
      <w:pPr>
        <w:pStyle w:val="Default"/>
        <w:spacing w:line="276" w:lineRule="auto"/>
        <w:ind w:firstLine="709"/>
        <w:contextualSpacing/>
        <w:jc w:val="both"/>
        <w:rPr>
          <w:noProof/>
        </w:rPr>
      </w:pPr>
    </w:p>
    <w:p w:rsidR="003424C4" w:rsidRDefault="003424C4" w:rsidP="000072D2">
      <w:pPr>
        <w:pStyle w:val="Default"/>
        <w:spacing w:line="276" w:lineRule="auto"/>
        <w:ind w:firstLine="709"/>
        <w:contextualSpacing/>
        <w:jc w:val="both"/>
        <w:rPr>
          <w:noProof/>
        </w:rPr>
      </w:pPr>
    </w:p>
    <w:p w:rsidR="003424C4" w:rsidRPr="000072D2" w:rsidRDefault="003424C4" w:rsidP="000072D2">
      <w:pPr>
        <w:pStyle w:val="Default"/>
        <w:spacing w:line="276" w:lineRule="auto"/>
        <w:ind w:firstLine="709"/>
        <w:contextualSpacing/>
        <w:jc w:val="both"/>
        <w:rPr>
          <w:noProof/>
        </w:rPr>
      </w:pPr>
    </w:p>
    <w:p w:rsidR="000072D2" w:rsidRPr="000072D2" w:rsidRDefault="000072D2" w:rsidP="000072D2">
      <w:pPr>
        <w:pStyle w:val="Default"/>
        <w:spacing w:line="276" w:lineRule="auto"/>
        <w:ind w:firstLine="709"/>
        <w:contextualSpacing/>
        <w:rPr>
          <w:noProof/>
        </w:rPr>
      </w:pPr>
      <w:r w:rsidRPr="000072D2">
        <w:rPr>
          <w:noProof/>
        </w:rPr>
        <w:tab/>
      </w:r>
    </w:p>
    <w:p w:rsidR="000072D2" w:rsidRPr="000072D2" w:rsidRDefault="000072D2" w:rsidP="000072D2">
      <w:pPr>
        <w:pStyle w:val="Default"/>
        <w:numPr>
          <w:ilvl w:val="0"/>
          <w:numId w:val="36"/>
        </w:numPr>
        <w:spacing w:line="276" w:lineRule="auto"/>
        <w:contextualSpacing/>
        <w:rPr>
          <w:b/>
          <w:noProof/>
        </w:rPr>
      </w:pPr>
      <w:r w:rsidRPr="000072D2">
        <w:rPr>
          <w:b/>
          <w:noProof/>
        </w:rPr>
        <w:lastRenderedPageBreak/>
        <w:t>УСЛОВИЯ, СВЪРЗАНИ С ИЗПЪЛНЕНИЕТО НА ПОРЪЧКАТА.</w:t>
      </w:r>
    </w:p>
    <w:p w:rsidR="000072D2" w:rsidRPr="000072D2" w:rsidRDefault="000072D2" w:rsidP="000072D2">
      <w:pPr>
        <w:pStyle w:val="Default"/>
        <w:spacing w:line="276" w:lineRule="auto"/>
        <w:ind w:left="720"/>
        <w:contextualSpacing/>
        <w:rPr>
          <w:b/>
          <w:noProof/>
        </w:rPr>
      </w:pPr>
    </w:p>
    <w:p w:rsidR="000072D2" w:rsidRPr="000072D2" w:rsidRDefault="000072D2" w:rsidP="000072D2">
      <w:pPr>
        <w:pStyle w:val="Default"/>
        <w:numPr>
          <w:ilvl w:val="0"/>
          <w:numId w:val="35"/>
        </w:numPr>
        <w:spacing w:line="276" w:lineRule="auto"/>
        <w:ind w:left="0" w:firstLine="0"/>
        <w:contextualSpacing/>
        <w:jc w:val="both"/>
        <w:rPr>
          <w:noProof/>
        </w:rPr>
      </w:pPr>
      <w:r w:rsidRPr="000072D2">
        <w:rPr>
          <w:b/>
          <w:noProof/>
        </w:rPr>
        <w:t>Срок на договора – 120 (сто и двадесет)</w:t>
      </w:r>
      <w:r w:rsidRPr="000072D2">
        <w:rPr>
          <w:noProof/>
        </w:rPr>
        <w:t xml:space="preserve"> календарни дни, считано от датата на подписване на договора за възлагане на обществена поръчка, </w:t>
      </w:r>
      <w:r w:rsidRPr="000072D2">
        <w:rPr>
          <w:b/>
          <w:noProof/>
        </w:rPr>
        <w:t>но не по-късно от 31.12.2019 г.</w:t>
      </w:r>
    </w:p>
    <w:p w:rsidR="000072D2" w:rsidRPr="000072D2" w:rsidRDefault="000072D2" w:rsidP="000072D2">
      <w:pPr>
        <w:pStyle w:val="Default"/>
        <w:spacing w:line="276" w:lineRule="auto"/>
        <w:contextualSpacing/>
        <w:rPr>
          <w:b/>
          <w:noProof/>
        </w:rPr>
      </w:pPr>
    </w:p>
    <w:p w:rsidR="000072D2" w:rsidRPr="000072D2" w:rsidRDefault="000072D2" w:rsidP="000072D2">
      <w:pPr>
        <w:pStyle w:val="Default"/>
        <w:numPr>
          <w:ilvl w:val="0"/>
          <w:numId w:val="35"/>
        </w:numPr>
        <w:spacing w:line="276" w:lineRule="auto"/>
        <w:ind w:left="0" w:firstLine="0"/>
        <w:contextualSpacing/>
        <w:rPr>
          <w:b/>
          <w:noProof/>
        </w:rPr>
      </w:pPr>
      <w:r w:rsidRPr="000072D2">
        <w:rPr>
          <w:b/>
          <w:noProof/>
        </w:rPr>
        <w:t>Стойност на обществената поръчка – до 30 000 лв. без ДДС.</w:t>
      </w:r>
    </w:p>
    <w:p w:rsidR="000072D2" w:rsidRPr="000072D2" w:rsidRDefault="000072D2" w:rsidP="000072D2">
      <w:pPr>
        <w:pStyle w:val="Default"/>
        <w:spacing w:line="276" w:lineRule="auto"/>
        <w:contextualSpacing/>
        <w:rPr>
          <w:b/>
          <w:noProof/>
        </w:rPr>
      </w:pPr>
    </w:p>
    <w:p w:rsidR="000072D2" w:rsidRPr="000072D2" w:rsidRDefault="000072D2" w:rsidP="000072D2">
      <w:pPr>
        <w:pStyle w:val="Default"/>
        <w:numPr>
          <w:ilvl w:val="0"/>
          <w:numId w:val="35"/>
        </w:numPr>
        <w:spacing w:line="276" w:lineRule="auto"/>
        <w:ind w:left="0" w:firstLine="0"/>
        <w:contextualSpacing/>
        <w:jc w:val="both"/>
        <w:rPr>
          <w:b/>
          <w:noProof/>
        </w:rPr>
      </w:pPr>
      <w:r w:rsidRPr="000072D2">
        <w:rPr>
          <w:b/>
          <w:noProof/>
        </w:rPr>
        <w:t xml:space="preserve">Условия и начин на приемане на услугата - </w:t>
      </w:r>
      <w:r w:rsidRPr="000072D2">
        <w:rPr>
          <w:noProof/>
        </w:rPr>
        <w:t>Предаването на изготвения ПУП-Парцеларен план за техническа инфраструктура за околовръстен път в с. Гара Елин Пелин и с. Нови хан, заедно със всички необходими документи – във вид съгласно изискванията на Възложителя, описани в Техническата спецификация – се документира с Протокол за приемане и предаване, който се подписва от представители на Възложителя и Изпълнителя по сключения договор за възлагане на обществената поръчка.</w:t>
      </w:r>
    </w:p>
    <w:p w:rsidR="000072D2" w:rsidRPr="000072D2" w:rsidRDefault="000072D2" w:rsidP="000072D2">
      <w:pPr>
        <w:pStyle w:val="Default"/>
        <w:spacing w:line="276" w:lineRule="auto"/>
        <w:contextualSpacing/>
        <w:jc w:val="both"/>
        <w:rPr>
          <w:b/>
          <w:noProof/>
        </w:rPr>
      </w:pPr>
    </w:p>
    <w:p w:rsidR="000072D2" w:rsidRPr="000072D2" w:rsidRDefault="000072D2" w:rsidP="000072D2">
      <w:pPr>
        <w:pStyle w:val="Default"/>
        <w:numPr>
          <w:ilvl w:val="0"/>
          <w:numId w:val="35"/>
        </w:numPr>
        <w:spacing w:line="276" w:lineRule="auto"/>
        <w:ind w:left="0" w:firstLine="0"/>
        <w:contextualSpacing/>
        <w:rPr>
          <w:b/>
          <w:noProof/>
          <w:color w:val="auto"/>
        </w:rPr>
      </w:pPr>
      <w:r w:rsidRPr="000072D2">
        <w:rPr>
          <w:b/>
          <w:noProof/>
          <w:color w:val="auto"/>
        </w:rPr>
        <w:t>Начин на плащане</w:t>
      </w:r>
      <w:r w:rsidRPr="000072D2">
        <w:rPr>
          <w:noProof/>
          <w:color w:val="auto"/>
        </w:rPr>
        <w:t>:</w:t>
      </w:r>
    </w:p>
    <w:p w:rsidR="000072D2" w:rsidRPr="000072D2" w:rsidRDefault="000072D2" w:rsidP="000072D2">
      <w:pPr>
        <w:pStyle w:val="Default"/>
        <w:numPr>
          <w:ilvl w:val="0"/>
          <w:numId w:val="37"/>
        </w:numPr>
        <w:spacing w:line="276" w:lineRule="auto"/>
        <w:contextualSpacing/>
        <w:jc w:val="both"/>
        <w:rPr>
          <w:b/>
          <w:noProof/>
          <w:color w:val="auto"/>
        </w:rPr>
      </w:pPr>
      <w:r w:rsidRPr="000072D2">
        <w:rPr>
          <w:b/>
          <w:noProof/>
          <w:color w:val="auto"/>
        </w:rPr>
        <w:t>Авансово плащане</w:t>
      </w:r>
      <w:r w:rsidRPr="000072D2">
        <w:rPr>
          <w:noProof/>
          <w:color w:val="auto"/>
        </w:rPr>
        <w:t xml:space="preserve"> – 20% от стойността на сключения договор – до 5 работни дни от подписване на Договор за възлагане на обществена поръчка и представяне на фактура в оригинал от страна на Изпълнителя. </w:t>
      </w:r>
    </w:p>
    <w:p w:rsidR="000072D2" w:rsidRPr="000072D2" w:rsidRDefault="000072D2" w:rsidP="000072D2">
      <w:pPr>
        <w:pStyle w:val="Default"/>
        <w:numPr>
          <w:ilvl w:val="0"/>
          <w:numId w:val="37"/>
        </w:numPr>
        <w:spacing w:line="276" w:lineRule="auto"/>
        <w:contextualSpacing/>
        <w:jc w:val="both"/>
        <w:rPr>
          <w:b/>
          <w:noProof/>
          <w:color w:val="auto"/>
        </w:rPr>
      </w:pPr>
      <w:r w:rsidRPr="000072D2">
        <w:rPr>
          <w:b/>
          <w:noProof/>
          <w:color w:val="auto"/>
        </w:rPr>
        <w:t>Окончателно плащане</w:t>
      </w:r>
      <w:r w:rsidRPr="000072D2">
        <w:rPr>
          <w:noProof/>
          <w:color w:val="auto"/>
        </w:rPr>
        <w:t xml:space="preserve"> – 80% от стойността на сключения договор – до 30 календарни дни, считано от представяне на подписан Протокол за приемане и предаване, подписан от представители на Възложителя и Изпълнителя и представяне на фактура в оригинал от страна на Изпълнителя. </w:t>
      </w:r>
    </w:p>
    <w:p w:rsidR="00E26440" w:rsidRPr="000072D2" w:rsidRDefault="00E26440" w:rsidP="00062C0D">
      <w:pPr>
        <w:spacing w:line="276" w:lineRule="auto"/>
        <w:ind w:firstLine="709"/>
        <w:contextualSpacing/>
        <w:jc w:val="both"/>
        <w:rPr>
          <w:b/>
          <w:sz w:val="24"/>
          <w:szCs w:val="24"/>
          <w:lang w:val="bg-BG"/>
        </w:rPr>
      </w:pPr>
    </w:p>
    <w:p w:rsidR="000072D2" w:rsidRPr="000072D2" w:rsidRDefault="000072D2" w:rsidP="00062C0D">
      <w:pPr>
        <w:spacing w:line="276" w:lineRule="auto"/>
        <w:ind w:firstLine="709"/>
        <w:contextualSpacing/>
        <w:jc w:val="both"/>
        <w:rPr>
          <w:b/>
          <w:sz w:val="24"/>
          <w:szCs w:val="24"/>
          <w:lang w:val="bg-BG"/>
        </w:rPr>
      </w:pPr>
    </w:p>
    <w:p w:rsidR="000072D2" w:rsidRPr="000072D2" w:rsidRDefault="000072D2" w:rsidP="00062C0D">
      <w:pPr>
        <w:spacing w:line="276" w:lineRule="auto"/>
        <w:ind w:firstLine="709"/>
        <w:contextualSpacing/>
        <w:jc w:val="both"/>
        <w:rPr>
          <w:b/>
          <w:sz w:val="24"/>
          <w:szCs w:val="24"/>
          <w:lang w:val="bg-BG"/>
        </w:rPr>
      </w:pPr>
    </w:p>
    <w:p w:rsidR="000072D2" w:rsidRPr="000072D2" w:rsidRDefault="000072D2" w:rsidP="00062C0D">
      <w:pPr>
        <w:spacing w:line="276" w:lineRule="auto"/>
        <w:ind w:firstLine="709"/>
        <w:contextualSpacing/>
        <w:jc w:val="both"/>
        <w:rPr>
          <w:b/>
          <w:sz w:val="24"/>
          <w:szCs w:val="24"/>
          <w:lang w:val="bg-BG"/>
        </w:rPr>
      </w:pPr>
    </w:p>
    <w:p w:rsidR="000072D2" w:rsidRDefault="000072D2" w:rsidP="000072D2">
      <w:pPr>
        <w:spacing w:line="276" w:lineRule="auto"/>
        <w:contextualSpacing/>
        <w:rPr>
          <w:b/>
          <w:sz w:val="24"/>
          <w:szCs w:val="24"/>
          <w:lang w:val="bg-BG"/>
        </w:rPr>
      </w:pPr>
    </w:p>
    <w:p w:rsidR="00B7055B" w:rsidRDefault="00B7055B" w:rsidP="000072D2">
      <w:pPr>
        <w:spacing w:line="276" w:lineRule="auto"/>
        <w:contextualSpacing/>
        <w:rPr>
          <w:b/>
          <w:sz w:val="24"/>
          <w:szCs w:val="24"/>
          <w:lang w:val="bg-BG"/>
        </w:rPr>
      </w:pPr>
    </w:p>
    <w:p w:rsidR="00B7055B" w:rsidRDefault="00B7055B" w:rsidP="000072D2">
      <w:pPr>
        <w:spacing w:line="276" w:lineRule="auto"/>
        <w:contextualSpacing/>
        <w:rPr>
          <w:b/>
          <w:sz w:val="24"/>
          <w:szCs w:val="24"/>
          <w:lang w:val="bg-BG"/>
        </w:rPr>
      </w:pPr>
    </w:p>
    <w:p w:rsidR="00B7055B" w:rsidRDefault="00B7055B" w:rsidP="000072D2">
      <w:pPr>
        <w:spacing w:line="276" w:lineRule="auto"/>
        <w:contextualSpacing/>
        <w:rPr>
          <w:b/>
          <w:sz w:val="24"/>
          <w:szCs w:val="24"/>
          <w:lang w:val="bg-BG"/>
        </w:rPr>
      </w:pPr>
    </w:p>
    <w:p w:rsidR="00B7055B" w:rsidRDefault="00B7055B" w:rsidP="000072D2">
      <w:pPr>
        <w:spacing w:line="276" w:lineRule="auto"/>
        <w:contextualSpacing/>
        <w:rPr>
          <w:b/>
          <w:sz w:val="24"/>
          <w:szCs w:val="24"/>
          <w:lang w:val="bg-BG"/>
        </w:rPr>
      </w:pPr>
    </w:p>
    <w:p w:rsidR="00B7055B" w:rsidRDefault="00B7055B" w:rsidP="000072D2">
      <w:pPr>
        <w:spacing w:line="276" w:lineRule="auto"/>
        <w:contextualSpacing/>
        <w:rPr>
          <w:b/>
          <w:sz w:val="24"/>
          <w:szCs w:val="24"/>
          <w:lang w:val="bg-BG"/>
        </w:rPr>
      </w:pPr>
    </w:p>
    <w:p w:rsidR="00B7055B" w:rsidRDefault="00B7055B" w:rsidP="000072D2">
      <w:pPr>
        <w:spacing w:line="276" w:lineRule="auto"/>
        <w:contextualSpacing/>
        <w:rPr>
          <w:b/>
          <w:sz w:val="24"/>
          <w:szCs w:val="24"/>
          <w:lang w:val="bg-BG"/>
        </w:rPr>
      </w:pPr>
    </w:p>
    <w:p w:rsidR="00B7055B" w:rsidRDefault="00B7055B" w:rsidP="000072D2">
      <w:pPr>
        <w:spacing w:line="276" w:lineRule="auto"/>
        <w:contextualSpacing/>
        <w:rPr>
          <w:b/>
          <w:sz w:val="24"/>
          <w:szCs w:val="24"/>
          <w:lang w:val="bg-BG"/>
        </w:rPr>
      </w:pPr>
    </w:p>
    <w:p w:rsidR="00B7055B" w:rsidRDefault="00B7055B" w:rsidP="000072D2">
      <w:pPr>
        <w:spacing w:line="276" w:lineRule="auto"/>
        <w:contextualSpacing/>
        <w:rPr>
          <w:b/>
          <w:sz w:val="24"/>
          <w:szCs w:val="24"/>
          <w:lang w:val="bg-BG"/>
        </w:rPr>
      </w:pPr>
    </w:p>
    <w:p w:rsidR="00B7055B" w:rsidRDefault="00B7055B" w:rsidP="000072D2">
      <w:pPr>
        <w:spacing w:line="276" w:lineRule="auto"/>
        <w:contextualSpacing/>
        <w:rPr>
          <w:b/>
          <w:sz w:val="24"/>
          <w:szCs w:val="24"/>
          <w:lang w:val="bg-BG"/>
        </w:rPr>
      </w:pPr>
    </w:p>
    <w:p w:rsidR="00B7055B" w:rsidRDefault="00B7055B" w:rsidP="000072D2">
      <w:pPr>
        <w:spacing w:line="276" w:lineRule="auto"/>
        <w:contextualSpacing/>
        <w:rPr>
          <w:b/>
          <w:sz w:val="24"/>
          <w:szCs w:val="24"/>
          <w:lang w:val="bg-BG"/>
        </w:rPr>
      </w:pPr>
    </w:p>
    <w:p w:rsidR="00B7055B" w:rsidRDefault="00B7055B" w:rsidP="000072D2">
      <w:pPr>
        <w:spacing w:line="276" w:lineRule="auto"/>
        <w:contextualSpacing/>
        <w:rPr>
          <w:b/>
          <w:sz w:val="24"/>
          <w:szCs w:val="24"/>
          <w:lang w:val="bg-BG"/>
        </w:rPr>
      </w:pPr>
    </w:p>
    <w:p w:rsidR="000072D2" w:rsidRPr="00396564" w:rsidRDefault="000072D2" w:rsidP="000072D2">
      <w:pPr>
        <w:keepNext/>
        <w:keepLines/>
        <w:widowControl w:val="0"/>
        <w:suppressAutoHyphens/>
        <w:spacing w:before="120"/>
        <w:jc w:val="center"/>
        <w:outlineLvl w:val="0"/>
        <w:rPr>
          <w:rFonts w:ascii="Cambria" w:hAnsi="Cambria" w:cs="Courier New"/>
          <w:b/>
          <w:bCs/>
          <w:noProof/>
          <w:sz w:val="28"/>
          <w:szCs w:val="28"/>
          <w:lang w:val="bg-BG"/>
        </w:rPr>
      </w:pPr>
      <w:r w:rsidRPr="00396564">
        <w:rPr>
          <w:rFonts w:ascii="Cambria" w:hAnsi="Cambria" w:cs="Courier New"/>
          <w:b/>
          <w:bCs/>
          <w:noProof/>
          <w:sz w:val="28"/>
          <w:szCs w:val="28"/>
          <w:lang w:val="bg-BG"/>
        </w:rPr>
        <w:lastRenderedPageBreak/>
        <w:t xml:space="preserve">ДОГОВОР </w:t>
      </w:r>
    </w:p>
    <w:p w:rsidR="000072D2" w:rsidRPr="00396564" w:rsidRDefault="000072D2" w:rsidP="000072D2">
      <w:pPr>
        <w:keepNext/>
        <w:keepLines/>
        <w:widowControl w:val="0"/>
        <w:suppressAutoHyphens/>
        <w:spacing w:before="120"/>
        <w:jc w:val="center"/>
        <w:outlineLvl w:val="0"/>
        <w:rPr>
          <w:rFonts w:ascii="Cambria" w:hAnsi="Cambria" w:cs="Courier New"/>
          <w:b/>
          <w:bCs/>
          <w:noProof/>
          <w:sz w:val="28"/>
          <w:szCs w:val="28"/>
          <w:lang w:val="bg-BG"/>
        </w:rPr>
      </w:pPr>
      <w:r w:rsidRPr="00396564">
        <w:rPr>
          <w:rFonts w:ascii="Cambria" w:hAnsi="Cambria" w:cs="Courier New"/>
          <w:b/>
          <w:bCs/>
          <w:noProof/>
          <w:sz w:val="28"/>
          <w:szCs w:val="28"/>
          <w:lang w:val="bg-BG"/>
        </w:rPr>
        <w:t xml:space="preserve">за възлагане на обществена поръчка </w:t>
      </w:r>
    </w:p>
    <w:p w:rsidR="00E26440" w:rsidRDefault="00E26440" w:rsidP="00062C0D">
      <w:pPr>
        <w:pStyle w:val="21"/>
        <w:spacing w:line="276" w:lineRule="auto"/>
        <w:ind w:firstLine="709"/>
        <w:contextualSpacing/>
        <w:jc w:val="both"/>
        <w:rPr>
          <w:sz w:val="24"/>
          <w:szCs w:val="24"/>
          <w:lang w:val="bg-BG"/>
        </w:rPr>
      </w:pPr>
    </w:p>
    <w:p w:rsidR="000072D2" w:rsidRPr="000072D2" w:rsidRDefault="000072D2" w:rsidP="00062C0D">
      <w:pPr>
        <w:pStyle w:val="21"/>
        <w:spacing w:line="276" w:lineRule="auto"/>
        <w:ind w:firstLine="709"/>
        <w:contextualSpacing/>
        <w:jc w:val="both"/>
        <w:rPr>
          <w:sz w:val="24"/>
          <w:szCs w:val="24"/>
          <w:lang w:val="bg-BG"/>
        </w:rPr>
      </w:pPr>
    </w:p>
    <w:p w:rsidR="00E26440" w:rsidRPr="000072D2" w:rsidRDefault="00E26440" w:rsidP="000072D2">
      <w:pPr>
        <w:pStyle w:val="21"/>
        <w:spacing w:line="276" w:lineRule="auto"/>
        <w:ind w:firstLine="708"/>
        <w:contextualSpacing/>
        <w:jc w:val="both"/>
        <w:rPr>
          <w:b/>
          <w:caps/>
          <w:color w:val="000000"/>
          <w:sz w:val="24"/>
          <w:szCs w:val="24"/>
        </w:rPr>
      </w:pPr>
      <w:proofErr w:type="gramStart"/>
      <w:r w:rsidRPr="000072D2">
        <w:rPr>
          <w:sz w:val="24"/>
          <w:szCs w:val="24"/>
        </w:rPr>
        <w:t>Днес,......................</w:t>
      </w:r>
      <w:proofErr w:type="gramEnd"/>
      <w:r w:rsidRPr="000072D2">
        <w:rPr>
          <w:sz w:val="24"/>
          <w:szCs w:val="24"/>
        </w:rPr>
        <w:t xml:space="preserve"> 2019 г., в гр. София, между:</w:t>
      </w:r>
    </w:p>
    <w:p w:rsidR="000072D2" w:rsidRPr="003840BB" w:rsidRDefault="000072D2" w:rsidP="000072D2">
      <w:pPr>
        <w:shd w:val="clear" w:color="auto" w:fill="FFFFFF"/>
        <w:jc w:val="both"/>
        <w:rPr>
          <w:sz w:val="24"/>
          <w:szCs w:val="24"/>
          <w:lang w:val="bg-BG"/>
        </w:rPr>
      </w:pPr>
      <w:r>
        <w:rPr>
          <w:b/>
          <w:sz w:val="24"/>
          <w:szCs w:val="24"/>
          <w:lang w:val="bg-BG"/>
        </w:rPr>
        <w:t>1. ОБЩИНА ЕЛИН ПЕЛИН</w:t>
      </w:r>
      <w:r>
        <w:rPr>
          <w:sz w:val="24"/>
          <w:szCs w:val="24"/>
          <w:lang w:val="bg-BG"/>
        </w:rPr>
        <w:t xml:space="preserve">, БУЛСТАТ: 000776242, със седалище и адрес на управление: гр. Елин Пелин, пл. „Независимост“ № 1, представлявана от </w:t>
      </w:r>
      <w:r>
        <w:rPr>
          <w:b/>
          <w:sz w:val="24"/>
          <w:szCs w:val="24"/>
          <w:lang w:val="bg-BG"/>
        </w:rPr>
        <w:t>Ивайло Петров Симеонов</w:t>
      </w:r>
      <w:r>
        <w:rPr>
          <w:sz w:val="24"/>
          <w:szCs w:val="24"/>
          <w:lang w:val="bg-BG"/>
        </w:rPr>
        <w:t xml:space="preserve"> – Кмет на Община Елин Пелин и </w:t>
      </w:r>
      <w:r w:rsidRPr="003840BB">
        <w:rPr>
          <w:b/>
          <w:sz w:val="24"/>
          <w:szCs w:val="24"/>
          <w:lang w:val="bg-BG"/>
        </w:rPr>
        <w:t xml:space="preserve">Симка </w:t>
      </w:r>
      <w:r w:rsidRPr="003840BB">
        <w:rPr>
          <w:b/>
          <w:sz w:val="24"/>
          <w:szCs w:val="24"/>
        </w:rPr>
        <w:t>Иванова Стоянова</w:t>
      </w:r>
      <w:r>
        <w:rPr>
          <w:sz w:val="24"/>
          <w:szCs w:val="24"/>
          <w:lang w:val="bg-BG"/>
        </w:rPr>
        <w:t xml:space="preserve"> – директор дирекция „ФСД“ на Община Елин Пелин, наричана за краткост ВЪЗЛОЖИТЕЛ, от една страна,</w:t>
      </w:r>
      <w:r>
        <w:rPr>
          <w:sz w:val="24"/>
          <w:szCs w:val="24"/>
        </w:rPr>
        <w:t xml:space="preserve"> </w:t>
      </w:r>
      <w:r>
        <w:rPr>
          <w:sz w:val="24"/>
          <w:szCs w:val="24"/>
          <w:lang w:val="bg-BG"/>
        </w:rPr>
        <w:t xml:space="preserve">и </w:t>
      </w:r>
    </w:p>
    <w:p w:rsidR="000072D2" w:rsidRPr="00396564" w:rsidRDefault="000072D2" w:rsidP="000072D2">
      <w:pPr>
        <w:widowControl w:val="0"/>
        <w:suppressAutoHyphens/>
        <w:jc w:val="both"/>
        <w:rPr>
          <w:rFonts w:cs="Courier New"/>
          <w:noProof/>
          <w:color w:val="000000"/>
          <w:sz w:val="24"/>
          <w:szCs w:val="24"/>
          <w:lang w:val="bg-BG"/>
        </w:rPr>
      </w:pPr>
      <w:r w:rsidRPr="00396564">
        <w:rPr>
          <w:rFonts w:cs="Courier New"/>
          <w:noProof/>
          <w:color w:val="000000"/>
          <w:sz w:val="24"/>
          <w:szCs w:val="24"/>
          <w:lang w:val="bg-BG"/>
        </w:rPr>
        <w:t xml:space="preserve">и </w:t>
      </w:r>
    </w:p>
    <w:p w:rsidR="00E26440" w:rsidRPr="000072D2" w:rsidRDefault="000072D2" w:rsidP="000072D2">
      <w:pPr>
        <w:pStyle w:val="ab"/>
        <w:spacing w:line="276" w:lineRule="auto"/>
        <w:contextualSpacing/>
        <w:rPr>
          <w:b/>
        </w:rPr>
      </w:pPr>
      <w:r w:rsidRPr="000072D2">
        <w:rPr>
          <w:b/>
        </w:rPr>
        <w:t xml:space="preserve">2. </w:t>
      </w:r>
      <w:r w:rsidR="00E26440" w:rsidRPr="000072D2">
        <w:rPr>
          <w:b/>
        </w:rPr>
        <w:t>............................,</w:t>
      </w:r>
      <w:r w:rsidR="00E26440" w:rsidRPr="000072D2">
        <w:t xml:space="preserve"> със седалище и адрес на управление:..................................................., ЕИК: ......................................................,  ИН по ДДС: </w:t>
      </w:r>
      <w:r w:rsidR="00E26440" w:rsidRPr="000072D2">
        <w:rPr>
          <w:lang w:val="en-US"/>
        </w:rPr>
        <w:t>BG</w:t>
      </w:r>
      <w:r w:rsidR="00E26440" w:rsidRPr="000072D2">
        <w:t>.................................., представлявано от ..........................................................., в качеството на .................................., наричано за краткост “ИЗПЪЛНИТЕЛ“, от друга страна</w:t>
      </w:r>
    </w:p>
    <w:p w:rsidR="00E26440" w:rsidRPr="000072D2" w:rsidRDefault="00E26440" w:rsidP="000072D2">
      <w:pPr>
        <w:widowControl w:val="0"/>
        <w:shd w:val="clear" w:color="auto" w:fill="FFFFFF"/>
        <w:autoSpaceDE w:val="0"/>
        <w:autoSpaceDN w:val="0"/>
        <w:adjustRightInd w:val="0"/>
        <w:spacing w:line="276" w:lineRule="auto"/>
        <w:contextualSpacing/>
        <w:jc w:val="both"/>
        <w:rPr>
          <w:b/>
          <w:sz w:val="24"/>
          <w:szCs w:val="24"/>
          <w:lang w:eastAsia="en-US"/>
        </w:rPr>
      </w:pPr>
      <w:r w:rsidRPr="000072D2">
        <w:rPr>
          <w:b/>
          <w:sz w:val="24"/>
          <w:szCs w:val="24"/>
          <w:lang w:eastAsia="en-US"/>
        </w:rPr>
        <w:t xml:space="preserve">ВЪЗЛОЖИТЕЛЯТ и ИЗПЪЛНИТЕЛЯТ, наричани заедно „Страните“, а всеки от тях поотделно „Страна“,     </w:t>
      </w:r>
    </w:p>
    <w:p w:rsidR="000072D2" w:rsidRDefault="000072D2" w:rsidP="000072D2">
      <w:pPr>
        <w:widowControl w:val="0"/>
        <w:shd w:val="clear" w:color="auto" w:fill="FFFFFF"/>
        <w:autoSpaceDE w:val="0"/>
        <w:autoSpaceDN w:val="0"/>
        <w:adjustRightInd w:val="0"/>
        <w:spacing w:line="276" w:lineRule="auto"/>
        <w:ind w:firstLine="709"/>
        <w:contextualSpacing/>
        <w:jc w:val="both"/>
        <w:rPr>
          <w:b/>
          <w:sz w:val="24"/>
          <w:szCs w:val="24"/>
          <w:lang w:val="bg-BG" w:eastAsia="en-US"/>
        </w:rPr>
      </w:pPr>
      <w:r>
        <w:rPr>
          <w:b/>
          <w:sz w:val="24"/>
          <w:szCs w:val="24"/>
          <w:lang w:val="bg-BG" w:eastAsia="en-US"/>
        </w:rPr>
        <w:t>В</w:t>
      </w:r>
      <w:r w:rsidR="00E26440" w:rsidRPr="000072D2">
        <w:rPr>
          <w:b/>
          <w:sz w:val="24"/>
          <w:szCs w:val="24"/>
          <w:lang w:eastAsia="en-US"/>
        </w:rPr>
        <w:t>ъв връзка с проведена процедура по чл.</w:t>
      </w:r>
      <w:r w:rsidRPr="000072D2">
        <w:rPr>
          <w:b/>
          <w:sz w:val="24"/>
          <w:szCs w:val="24"/>
          <w:lang w:val="bg-BG" w:eastAsia="en-US"/>
        </w:rPr>
        <w:t xml:space="preserve"> </w:t>
      </w:r>
      <w:proofErr w:type="gramStart"/>
      <w:r w:rsidR="00E26440" w:rsidRPr="000072D2">
        <w:rPr>
          <w:b/>
          <w:sz w:val="24"/>
          <w:szCs w:val="24"/>
          <w:lang w:eastAsia="en-US"/>
        </w:rPr>
        <w:t>20, ал.</w:t>
      </w:r>
      <w:proofErr w:type="gramEnd"/>
      <w:r w:rsidRPr="000072D2">
        <w:rPr>
          <w:b/>
          <w:sz w:val="24"/>
          <w:szCs w:val="24"/>
          <w:lang w:val="bg-BG" w:eastAsia="en-US"/>
        </w:rPr>
        <w:t xml:space="preserve"> </w:t>
      </w:r>
      <w:r w:rsidR="00E26440" w:rsidRPr="000072D2">
        <w:rPr>
          <w:b/>
          <w:sz w:val="24"/>
          <w:szCs w:val="24"/>
          <w:lang w:eastAsia="en-US"/>
        </w:rPr>
        <w:t>3, т.</w:t>
      </w:r>
      <w:r w:rsidRPr="000072D2">
        <w:rPr>
          <w:b/>
          <w:sz w:val="24"/>
          <w:szCs w:val="24"/>
          <w:lang w:val="bg-BG" w:eastAsia="en-US"/>
        </w:rPr>
        <w:t xml:space="preserve"> </w:t>
      </w:r>
      <w:r w:rsidR="00E26440" w:rsidRPr="000072D2">
        <w:rPr>
          <w:b/>
          <w:sz w:val="24"/>
          <w:szCs w:val="24"/>
          <w:lang w:eastAsia="en-US"/>
        </w:rPr>
        <w:t>2 от ЗОП и на основание чл.194, ал.1 от ЗОП и утвърден от Възложителя Протокол за определяне на Изпълнител за възлагане на обществена поръчка</w:t>
      </w:r>
      <w:r w:rsidRPr="000072D2">
        <w:rPr>
          <w:b/>
          <w:sz w:val="24"/>
          <w:szCs w:val="24"/>
          <w:lang w:val="bg-BG" w:eastAsia="en-US"/>
        </w:rPr>
        <w:t>,</w:t>
      </w:r>
      <w:r w:rsidR="00E26440" w:rsidRPr="000072D2">
        <w:rPr>
          <w:b/>
          <w:sz w:val="24"/>
          <w:szCs w:val="24"/>
          <w:lang w:eastAsia="en-US"/>
        </w:rPr>
        <w:t xml:space="preserve"> с предмет: </w:t>
      </w:r>
      <w:r w:rsidRPr="000072D2">
        <w:rPr>
          <w:b/>
          <w:i/>
          <w:sz w:val="24"/>
          <w:szCs w:val="24"/>
          <w:lang w:eastAsia="en-US"/>
        </w:rPr>
        <w:t>„Изработване на ПУП-Парцеларен план за техническа инфраструктура за околовръстен път в с. Гара Елин Пелин и с. Нови хан</w:t>
      </w:r>
      <w:r w:rsidRPr="000072D2">
        <w:rPr>
          <w:b/>
          <w:sz w:val="24"/>
          <w:szCs w:val="24"/>
          <w:lang w:eastAsia="en-US"/>
        </w:rPr>
        <w:t>”</w:t>
      </w:r>
      <w:r w:rsidRPr="000072D2">
        <w:rPr>
          <w:b/>
          <w:sz w:val="24"/>
          <w:szCs w:val="24"/>
          <w:lang w:val="bg-BG" w:eastAsia="en-US"/>
        </w:rPr>
        <w:t xml:space="preserve">, </w:t>
      </w:r>
    </w:p>
    <w:p w:rsidR="00E26440" w:rsidRPr="000072D2" w:rsidRDefault="000072D2" w:rsidP="000072D2">
      <w:pPr>
        <w:widowControl w:val="0"/>
        <w:shd w:val="clear" w:color="auto" w:fill="FFFFFF"/>
        <w:autoSpaceDE w:val="0"/>
        <w:autoSpaceDN w:val="0"/>
        <w:adjustRightInd w:val="0"/>
        <w:spacing w:line="276" w:lineRule="auto"/>
        <w:contextualSpacing/>
        <w:jc w:val="both"/>
        <w:rPr>
          <w:b/>
          <w:sz w:val="24"/>
          <w:szCs w:val="24"/>
          <w:lang w:eastAsia="en-US"/>
        </w:rPr>
      </w:pPr>
      <w:r>
        <w:rPr>
          <w:b/>
          <w:sz w:val="24"/>
          <w:szCs w:val="24"/>
          <w:lang w:eastAsia="en-US"/>
        </w:rPr>
        <w:t>СЕ СКЛЮЧИ ТОЗИ ДОГОВОР</w:t>
      </w:r>
      <w:r w:rsidRPr="000072D2">
        <w:rPr>
          <w:b/>
          <w:sz w:val="24"/>
          <w:szCs w:val="24"/>
          <w:lang w:eastAsia="en-US"/>
        </w:rPr>
        <w:t xml:space="preserve"> ЗА СЛЕДНОТО: </w:t>
      </w:r>
    </w:p>
    <w:p w:rsidR="003424C4" w:rsidRDefault="003424C4" w:rsidP="003424C4">
      <w:pPr>
        <w:widowControl w:val="0"/>
        <w:shd w:val="clear" w:color="auto" w:fill="FFFFFF"/>
        <w:autoSpaceDE w:val="0"/>
        <w:autoSpaceDN w:val="0"/>
        <w:adjustRightInd w:val="0"/>
        <w:spacing w:line="276" w:lineRule="auto"/>
        <w:contextualSpacing/>
        <w:rPr>
          <w:b/>
          <w:spacing w:val="4"/>
          <w:sz w:val="24"/>
          <w:szCs w:val="24"/>
          <w:lang w:val="bg-BG" w:eastAsia="en-US"/>
        </w:rPr>
      </w:pPr>
    </w:p>
    <w:p w:rsidR="00E26440" w:rsidRDefault="00E26440" w:rsidP="003424C4">
      <w:pPr>
        <w:widowControl w:val="0"/>
        <w:shd w:val="clear" w:color="auto" w:fill="FFFFFF"/>
        <w:autoSpaceDE w:val="0"/>
        <w:autoSpaceDN w:val="0"/>
        <w:adjustRightInd w:val="0"/>
        <w:spacing w:line="276" w:lineRule="auto"/>
        <w:contextualSpacing/>
        <w:jc w:val="center"/>
        <w:rPr>
          <w:b/>
          <w:spacing w:val="4"/>
          <w:sz w:val="24"/>
          <w:szCs w:val="24"/>
          <w:lang w:val="bg-BG" w:eastAsia="en-US"/>
        </w:rPr>
      </w:pPr>
      <w:r w:rsidRPr="000072D2">
        <w:rPr>
          <w:b/>
          <w:spacing w:val="4"/>
          <w:sz w:val="24"/>
          <w:szCs w:val="24"/>
          <w:lang w:eastAsia="en-US"/>
        </w:rPr>
        <w:t>І. ПРЕДМЕТ НА ДОГОВОРА</w:t>
      </w:r>
    </w:p>
    <w:p w:rsidR="000072D2" w:rsidRPr="000072D2" w:rsidRDefault="000072D2" w:rsidP="00062C0D">
      <w:pPr>
        <w:widowControl w:val="0"/>
        <w:shd w:val="clear" w:color="auto" w:fill="FFFFFF"/>
        <w:autoSpaceDE w:val="0"/>
        <w:autoSpaceDN w:val="0"/>
        <w:adjustRightInd w:val="0"/>
        <w:spacing w:line="276" w:lineRule="auto"/>
        <w:ind w:firstLine="709"/>
        <w:contextualSpacing/>
        <w:jc w:val="center"/>
        <w:rPr>
          <w:b/>
          <w:spacing w:val="4"/>
          <w:sz w:val="24"/>
          <w:szCs w:val="24"/>
          <w:lang w:val="bg-BG" w:eastAsia="en-US"/>
        </w:rPr>
      </w:pPr>
    </w:p>
    <w:p w:rsidR="000072D2" w:rsidRDefault="00E26440" w:rsidP="000072D2">
      <w:pPr>
        <w:shd w:val="clear" w:color="auto" w:fill="FFFFFF"/>
        <w:spacing w:line="276" w:lineRule="auto"/>
        <w:ind w:firstLine="709"/>
        <w:contextualSpacing/>
        <w:jc w:val="both"/>
        <w:rPr>
          <w:spacing w:val="4"/>
          <w:sz w:val="24"/>
          <w:szCs w:val="24"/>
          <w:lang w:val="bg-BG" w:eastAsia="en-US"/>
        </w:rPr>
      </w:pPr>
      <w:proofErr w:type="gramStart"/>
      <w:r w:rsidRPr="000072D2">
        <w:rPr>
          <w:spacing w:val="4"/>
          <w:sz w:val="24"/>
          <w:szCs w:val="24"/>
          <w:lang w:eastAsia="en-US"/>
        </w:rPr>
        <w:t>Чл.</w:t>
      </w:r>
      <w:r w:rsidR="000072D2">
        <w:rPr>
          <w:spacing w:val="4"/>
          <w:sz w:val="24"/>
          <w:szCs w:val="24"/>
          <w:lang w:val="bg-BG" w:eastAsia="en-US"/>
        </w:rPr>
        <w:t xml:space="preserve"> </w:t>
      </w:r>
      <w:r w:rsidRPr="000072D2">
        <w:rPr>
          <w:spacing w:val="4"/>
          <w:sz w:val="24"/>
          <w:szCs w:val="24"/>
          <w:lang w:eastAsia="en-US"/>
        </w:rPr>
        <w:t>1.</w:t>
      </w:r>
      <w:proofErr w:type="gramEnd"/>
      <w:r w:rsidRPr="000072D2">
        <w:rPr>
          <w:spacing w:val="4"/>
          <w:sz w:val="24"/>
          <w:szCs w:val="24"/>
          <w:lang w:eastAsia="en-US"/>
        </w:rPr>
        <w:t xml:space="preserve"> /1</w:t>
      </w:r>
      <w:r w:rsidRPr="000072D2">
        <w:rPr>
          <w:b/>
          <w:spacing w:val="4"/>
          <w:sz w:val="24"/>
          <w:szCs w:val="24"/>
          <w:lang w:eastAsia="en-US"/>
        </w:rPr>
        <w:t xml:space="preserve">/ </w:t>
      </w:r>
      <w:r w:rsidRPr="000072D2">
        <w:rPr>
          <w:spacing w:val="4"/>
          <w:sz w:val="24"/>
          <w:szCs w:val="24"/>
          <w:lang w:eastAsia="en-US"/>
        </w:rPr>
        <w:t>ВЪЗЛОЖИТЕЛЯТ възлага, а ИЗ</w:t>
      </w:r>
      <w:r w:rsidR="000072D2">
        <w:rPr>
          <w:spacing w:val="4"/>
          <w:sz w:val="24"/>
          <w:szCs w:val="24"/>
          <w:lang w:eastAsia="en-US"/>
        </w:rPr>
        <w:t>ПЪЛНИТЕЛЯТ приема да предостави</w:t>
      </w:r>
      <w:r w:rsidRPr="000072D2">
        <w:rPr>
          <w:spacing w:val="4"/>
          <w:sz w:val="24"/>
          <w:szCs w:val="24"/>
          <w:lang w:eastAsia="en-US"/>
        </w:rPr>
        <w:t xml:space="preserve"> срещу възнаграждение и при условията на този Договор, следните услуги: </w:t>
      </w:r>
    </w:p>
    <w:p w:rsidR="00E26440" w:rsidRPr="000072D2" w:rsidRDefault="000072D2" w:rsidP="000072D2">
      <w:pPr>
        <w:shd w:val="clear" w:color="auto" w:fill="FFFFFF"/>
        <w:spacing w:line="276" w:lineRule="auto"/>
        <w:ind w:firstLine="709"/>
        <w:contextualSpacing/>
        <w:jc w:val="both"/>
        <w:rPr>
          <w:spacing w:val="4"/>
          <w:sz w:val="24"/>
          <w:szCs w:val="24"/>
          <w:lang w:eastAsia="en-US"/>
        </w:rPr>
      </w:pPr>
      <w:proofErr w:type="gramStart"/>
      <w:r w:rsidRPr="000072D2">
        <w:rPr>
          <w:b/>
          <w:i/>
          <w:spacing w:val="4"/>
          <w:sz w:val="24"/>
          <w:szCs w:val="24"/>
          <w:lang w:eastAsia="en-US"/>
        </w:rPr>
        <w:t>„Изработване на ПУП-Парцеларен план за техническа инфраструктура за околовръстен път в с. Гара Елин Пелин и с. Нови хан”</w:t>
      </w:r>
      <w:r w:rsidR="00E26440" w:rsidRPr="000072D2">
        <w:rPr>
          <w:spacing w:val="4"/>
          <w:sz w:val="24"/>
          <w:szCs w:val="24"/>
          <w:lang w:eastAsia="en-US"/>
        </w:rPr>
        <w:t>, наричани за краткост „Услугите“.</w:t>
      </w:r>
      <w:proofErr w:type="gramEnd"/>
    </w:p>
    <w:p w:rsidR="00E26440" w:rsidRDefault="00E26440" w:rsidP="00062C0D">
      <w:pPr>
        <w:spacing w:line="276" w:lineRule="auto"/>
        <w:ind w:firstLine="709"/>
        <w:contextualSpacing/>
        <w:jc w:val="both"/>
        <w:rPr>
          <w:sz w:val="24"/>
          <w:szCs w:val="24"/>
          <w:lang w:val="bg-BG"/>
        </w:rPr>
      </w:pPr>
      <w:proofErr w:type="gramStart"/>
      <w:r w:rsidRPr="000072D2">
        <w:rPr>
          <w:spacing w:val="4"/>
          <w:sz w:val="24"/>
          <w:szCs w:val="24"/>
          <w:lang w:eastAsia="en-US"/>
        </w:rPr>
        <w:t>Чл.</w:t>
      </w:r>
      <w:r w:rsidR="000072D2">
        <w:rPr>
          <w:spacing w:val="4"/>
          <w:sz w:val="24"/>
          <w:szCs w:val="24"/>
          <w:lang w:val="bg-BG" w:eastAsia="en-US"/>
        </w:rPr>
        <w:t xml:space="preserve"> </w:t>
      </w:r>
      <w:r w:rsidRPr="000072D2">
        <w:rPr>
          <w:spacing w:val="4"/>
          <w:sz w:val="24"/>
          <w:szCs w:val="24"/>
          <w:lang w:eastAsia="en-US"/>
        </w:rPr>
        <w:t>2.</w:t>
      </w:r>
      <w:proofErr w:type="gramEnd"/>
      <w:r w:rsidRPr="000072D2">
        <w:rPr>
          <w:spacing w:val="4"/>
          <w:sz w:val="24"/>
          <w:szCs w:val="24"/>
          <w:lang w:eastAsia="en-US"/>
        </w:rPr>
        <w:t xml:space="preserve"> ИЗПЪЛНИТЕЛЯТ се задължава да предостави Услугите в съответствие с Техническата спецификация на ВЪЗЛОЖИТЕЛЯ, Техническото предложение на ИЗПЪЛНИТЕЛЯ, Ценовото предложение на ИЗПЪЛНИТЕЛЯ, </w:t>
      </w:r>
      <w:r w:rsidRPr="000072D2">
        <w:rPr>
          <w:sz w:val="24"/>
          <w:szCs w:val="24"/>
        </w:rPr>
        <w:t>и чрез лицата, посочени в Списък на персонала, който ще изпълнява поръчката, и/или на членовете на ръководния състав, които ще отговарят за изпълнението, съставляващи съответно Приложения №№ 1, 2, 3 и 4 към този Договор („</w:t>
      </w:r>
      <w:r w:rsidRPr="000072D2">
        <w:rPr>
          <w:b/>
          <w:sz w:val="24"/>
          <w:szCs w:val="24"/>
        </w:rPr>
        <w:t>Приложенията</w:t>
      </w:r>
      <w:r w:rsidRPr="000072D2">
        <w:rPr>
          <w:sz w:val="24"/>
          <w:szCs w:val="24"/>
        </w:rPr>
        <w:t>“) и представляващи неразделна част от него.</w:t>
      </w:r>
    </w:p>
    <w:p w:rsidR="003424C4" w:rsidRPr="003424C4" w:rsidRDefault="003424C4" w:rsidP="00062C0D">
      <w:pPr>
        <w:spacing w:line="276" w:lineRule="auto"/>
        <w:ind w:firstLine="709"/>
        <w:contextualSpacing/>
        <w:jc w:val="both"/>
        <w:rPr>
          <w:sz w:val="24"/>
          <w:szCs w:val="24"/>
          <w:lang w:val="bg-BG"/>
        </w:rPr>
      </w:pPr>
    </w:p>
    <w:p w:rsidR="00E26440" w:rsidRDefault="00E26440" w:rsidP="00062C0D">
      <w:pPr>
        <w:shd w:val="clear" w:color="auto" w:fill="FFFFFF"/>
        <w:spacing w:after="120" w:line="276" w:lineRule="auto"/>
        <w:ind w:firstLine="709"/>
        <w:contextualSpacing/>
        <w:jc w:val="center"/>
        <w:rPr>
          <w:b/>
          <w:spacing w:val="4"/>
          <w:sz w:val="24"/>
          <w:szCs w:val="24"/>
          <w:lang w:val="bg-BG" w:eastAsia="en-US"/>
        </w:rPr>
      </w:pPr>
      <w:proofErr w:type="gramStart"/>
      <w:r w:rsidRPr="000072D2">
        <w:rPr>
          <w:b/>
          <w:spacing w:val="4"/>
          <w:sz w:val="24"/>
          <w:szCs w:val="24"/>
          <w:lang w:eastAsia="en-US"/>
        </w:rPr>
        <w:lastRenderedPageBreak/>
        <w:t>ІІ.</w:t>
      </w:r>
      <w:proofErr w:type="gramEnd"/>
      <w:r w:rsidRPr="000072D2">
        <w:rPr>
          <w:b/>
          <w:spacing w:val="4"/>
          <w:sz w:val="24"/>
          <w:szCs w:val="24"/>
          <w:lang w:eastAsia="en-US"/>
        </w:rPr>
        <w:t xml:space="preserve"> СРОК НА ДОГОВОРА.СРОК И МЯСТО НА ИЗПЪЛНЕНИЕ</w:t>
      </w:r>
    </w:p>
    <w:p w:rsidR="000072D2" w:rsidRPr="000072D2" w:rsidRDefault="000072D2" w:rsidP="00062C0D">
      <w:pPr>
        <w:shd w:val="clear" w:color="auto" w:fill="FFFFFF"/>
        <w:spacing w:after="120" w:line="276" w:lineRule="auto"/>
        <w:ind w:firstLine="709"/>
        <w:contextualSpacing/>
        <w:jc w:val="center"/>
        <w:rPr>
          <w:b/>
          <w:spacing w:val="4"/>
          <w:sz w:val="24"/>
          <w:szCs w:val="24"/>
          <w:lang w:val="bg-BG" w:eastAsia="en-US"/>
        </w:rPr>
      </w:pPr>
    </w:p>
    <w:p w:rsidR="00E26440" w:rsidRPr="000072D2" w:rsidRDefault="00E26440" w:rsidP="00062C0D">
      <w:pPr>
        <w:spacing w:line="276" w:lineRule="auto"/>
        <w:ind w:firstLine="709"/>
        <w:contextualSpacing/>
        <w:jc w:val="both"/>
        <w:rPr>
          <w:spacing w:val="4"/>
          <w:sz w:val="24"/>
          <w:szCs w:val="24"/>
          <w:lang w:eastAsia="en-US"/>
        </w:rPr>
      </w:pPr>
      <w:proofErr w:type="gramStart"/>
      <w:r w:rsidRPr="000072D2">
        <w:rPr>
          <w:spacing w:val="4"/>
          <w:sz w:val="24"/>
          <w:szCs w:val="24"/>
          <w:lang w:eastAsia="en-US"/>
        </w:rPr>
        <w:t>Чл. 3.</w:t>
      </w:r>
      <w:proofErr w:type="gramEnd"/>
      <w:r w:rsidRPr="000072D2">
        <w:rPr>
          <w:spacing w:val="4"/>
          <w:sz w:val="24"/>
          <w:szCs w:val="24"/>
          <w:lang w:eastAsia="en-US"/>
        </w:rPr>
        <w:t xml:space="preserve"> </w:t>
      </w:r>
      <w:proofErr w:type="gramStart"/>
      <w:r w:rsidRPr="000072D2">
        <w:rPr>
          <w:spacing w:val="4"/>
          <w:sz w:val="24"/>
          <w:szCs w:val="24"/>
          <w:lang w:eastAsia="en-US"/>
        </w:rPr>
        <w:t xml:space="preserve">Договорът </w:t>
      </w:r>
      <w:r w:rsidR="000072D2">
        <w:rPr>
          <w:spacing w:val="4"/>
          <w:sz w:val="24"/>
          <w:szCs w:val="24"/>
          <w:lang w:eastAsia="en-US"/>
        </w:rPr>
        <w:t>влиза в сила</w:t>
      </w:r>
      <w:r w:rsidR="000072D2">
        <w:rPr>
          <w:spacing w:val="4"/>
          <w:sz w:val="24"/>
          <w:szCs w:val="24"/>
          <w:lang w:val="bg-BG" w:eastAsia="en-US"/>
        </w:rPr>
        <w:t xml:space="preserve"> от датата на неговото подписване</w:t>
      </w:r>
      <w:r w:rsidRPr="000072D2">
        <w:rPr>
          <w:spacing w:val="4"/>
          <w:sz w:val="24"/>
          <w:szCs w:val="24"/>
          <w:lang w:eastAsia="en-US"/>
        </w:rPr>
        <w:t>.</w:t>
      </w:r>
      <w:proofErr w:type="gramEnd"/>
      <w:r w:rsidRPr="000072D2">
        <w:rPr>
          <w:spacing w:val="4"/>
          <w:sz w:val="24"/>
          <w:szCs w:val="24"/>
          <w:lang w:eastAsia="en-US"/>
        </w:rPr>
        <w:t xml:space="preserve"> </w:t>
      </w:r>
    </w:p>
    <w:p w:rsidR="00E26440" w:rsidRPr="000072D2" w:rsidRDefault="00E26440" w:rsidP="00062C0D">
      <w:pPr>
        <w:spacing w:line="276" w:lineRule="auto"/>
        <w:ind w:firstLine="709"/>
        <w:contextualSpacing/>
        <w:jc w:val="both"/>
        <w:rPr>
          <w:spacing w:val="4"/>
          <w:sz w:val="24"/>
          <w:szCs w:val="24"/>
          <w:lang w:eastAsia="en-US"/>
        </w:rPr>
      </w:pPr>
      <w:proofErr w:type="gramStart"/>
      <w:r w:rsidRPr="000072D2">
        <w:rPr>
          <w:spacing w:val="4"/>
          <w:sz w:val="24"/>
          <w:szCs w:val="24"/>
          <w:lang w:eastAsia="en-US"/>
        </w:rPr>
        <w:t>Чл. 4.</w:t>
      </w:r>
      <w:proofErr w:type="gramEnd"/>
      <w:r w:rsidRPr="000072D2">
        <w:rPr>
          <w:spacing w:val="4"/>
          <w:sz w:val="24"/>
          <w:szCs w:val="24"/>
          <w:lang w:eastAsia="en-US"/>
        </w:rPr>
        <w:t xml:space="preserve"> </w:t>
      </w:r>
      <w:proofErr w:type="gramStart"/>
      <w:r w:rsidRPr="000072D2">
        <w:rPr>
          <w:spacing w:val="4"/>
          <w:sz w:val="24"/>
          <w:szCs w:val="24"/>
          <w:lang w:eastAsia="en-US"/>
        </w:rPr>
        <w:t>Сро</w:t>
      </w:r>
      <w:r w:rsidR="000072D2" w:rsidRPr="000072D2">
        <w:rPr>
          <w:spacing w:val="4"/>
          <w:sz w:val="24"/>
          <w:szCs w:val="24"/>
          <w:lang w:eastAsia="en-US"/>
        </w:rPr>
        <w:t>кът за изпълнение на услугите е</w:t>
      </w:r>
      <w:r w:rsidRPr="000072D2">
        <w:rPr>
          <w:spacing w:val="4"/>
          <w:sz w:val="24"/>
          <w:szCs w:val="24"/>
          <w:lang w:eastAsia="en-US"/>
        </w:rPr>
        <w:t xml:space="preserve"> </w:t>
      </w:r>
      <w:r w:rsidR="000072D2" w:rsidRPr="00B7055B">
        <w:rPr>
          <w:b/>
          <w:spacing w:val="4"/>
          <w:sz w:val="24"/>
          <w:szCs w:val="24"/>
          <w:lang w:eastAsia="en-US"/>
        </w:rPr>
        <w:t>120 (сто и двадесет) календарни дни,</w:t>
      </w:r>
      <w:r w:rsidR="000072D2" w:rsidRPr="000072D2">
        <w:rPr>
          <w:spacing w:val="4"/>
          <w:sz w:val="24"/>
          <w:szCs w:val="24"/>
          <w:lang w:eastAsia="en-US"/>
        </w:rPr>
        <w:t xml:space="preserve"> считано от датата на подписване на договора за възлагане на обществена поръчка</w:t>
      </w:r>
      <w:r w:rsidR="000072D2" w:rsidRPr="00B7055B">
        <w:rPr>
          <w:b/>
          <w:spacing w:val="4"/>
          <w:sz w:val="24"/>
          <w:szCs w:val="24"/>
          <w:lang w:eastAsia="en-US"/>
        </w:rPr>
        <w:t>, но не по-късно от 31.12.2019 г.</w:t>
      </w:r>
      <w:proofErr w:type="gramEnd"/>
    </w:p>
    <w:p w:rsidR="00E26440" w:rsidRPr="000072D2" w:rsidRDefault="00E26440" w:rsidP="00062C0D">
      <w:pPr>
        <w:spacing w:line="276" w:lineRule="auto"/>
        <w:ind w:firstLine="709"/>
        <w:contextualSpacing/>
        <w:jc w:val="both"/>
        <w:rPr>
          <w:rFonts w:eastAsia="Calibri"/>
          <w:b/>
          <w:sz w:val="24"/>
          <w:szCs w:val="24"/>
          <w:lang w:val="bg-BG" w:eastAsia="en-US"/>
        </w:rPr>
      </w:pPr>
      <w:proofErr w:type="gramStart"/>
      <w:r w:rsidRPr="000072D2">
        <w:rPr>
          <w:spacing w:val="4"/>
          <w:sz w:val="24"/>
          <w:szCs w:val="24"/>
          <w:lang w:eastAsia="en-US"/>
        </w:rPr>
        <w:t>Чл.</w:t>
      </w:r>
      <w:r w:rsidR="000072D2">
        <w:rPr>
          <w:spacing w:val="4"/>
          <w:sz w:val="24"/>
          <w:szCs w:val="24"/>
          <w:lang w:val="bg-BG" w:eastAsia="en-US"/>
        </w:rPr>
        <w:t xml:space="preserve"> </w:t>
      </w:r>
      <w:r w:rsidRPr="000072D2">
        <w:rPr>
          <w:spacing w:val="4"/>
          <w:sz w:val="24"/>
          <w:szCs w:val="24"/>
          <w:lang w:eastAsia="en-US"/>
        </w:rPr>
        <w:t>5.</w:t>
      </w:r>
      <w:proofErr w:type="gramEnd"/>
      <w:r w:rsidRPr="000072D2">
        <w:rPr>
          <w:spacing w:val="4"/>
          <w:sz w:val="24"/>
          <w:szCs w:val="24"/>
          <w:lang w:eastAsia="en-US"/>
        </w:rPr>
        <w:t xml:space="preserve"> </w:t>
      </w:r>
      <w:proofErr w:type="gramStart"/>
      <w:r w:rsidRPr="000072D2">
        <w:rPr>
          <w:spacing w:val="4"/>
          <w:sz w:val="24"/>
          <w:szCs w:val="24"/>
          <w:lang w:eastAsia="en-US"/>
        </w:rPr>
        <w:t>Мястото на изпълнение на договора е</w:t>
      </w:r>
      <w:r w:rsidR="000072D2">
        <w:rPr>
          <w:spacing w:val="4"/>
          <w:sz w:val="24"/>
          <w:szCs w:val="24"/>
          <w:lang w:val="bg-BG" w:eastAsia="en-US"/>
        </w:rPr>
        <w:t xml:space="preserve"> територията на Община Елин Пелин.</w:t>
      </w:r>
      <w:proofErr w:type="gramEnd"/>
    </w:p>
    <w:p w:rsidR="00E26440" w:rsidRPr="000072D2" w:rsidRDefault="00E26440" w:rsidP="00062C0D">
      <w:pPr>
        <w:spacing w:line="276" w:lineRule="auto"/>
        <w:ind w:firstLine="709"/>
        <w:contextualSpacing/>
        <w:jc w:val="both"/>
        <w:rPr>
          <w:rFonts w:eastAsia="Calibri"/>
          <w:b/>
          <w:sz w:val="24"/>
          <w:szCs w:val="24"/>
          <w:lang w:eastAsia="en-US"/>
        </w:rPr>
      </w:pPr>
    </w:p>
    <w:p w:rsidR="00E26440" w:rsidRDefault="00E26440" w:rsidP="00062C0D">
      <w:pPr>
        <w:spacing w:line="276" w:lineRule="auto"/>
        <w:ind w:firstLine="709"/>
        <w:contextualSpacing/>
        <w:jc w:val="center"/>
        <w:rPr>
          <w:b/>
          <w:spacing w:val="4"/>
          <w:sz w:val="24"/>
          <w:szCs w:val="24"/>
          <w:lang w:val="bg-BG" w:eastAsia="en-US"/>
        </w:rPr>
      </w:pPr>
      <w:proofErr w:type="gramStart"/>
      <w:r w:rsidRPr="000072D2">
        <w:rPr>
          <w:b/>
          <w:spacing w:val="4"/>
          <w:sz w:val="24"/>
          <w:szCs w:val="24"/>
          <w:lang w:eastAsia="en-US"/>
        </w:rPr>
        <w:t>ІІІ.</w:t>
      </w:r>
      <w:proofErr w:type="gramEnd"/>
      <w:r w:rsidRPr="000072D2">
        <w:rPr>
          <w:b/>
          <w:spacing w:val="4"/>
          <w:sz w:val="24"/>
          <w:szCs w:val="24"/>
          <w:lang w:eastAsia="en-US"/>
        </w:rPr>
        <w:t xml:space="preserve"> ЦЕНА, РЕД И СРОКОВЕ ЗА ПЛАЩАНЕ</w:t>
      </w:r>
    </w:p>
    <w:p w:rsidR="000072D2" w:rsidRPr="000072D2" w:rsidRDefault="000072D2" w:rsidP="00062C0D">
      <w:pPr>
        <w:spacing w:line="276" w:lineRule="auto"/>
        <w:ind w:firstLine="709"/>
        <w:contextualSpacing/>
        <w:jc w:val="center"/>
        <w:rPr>
          <w:b/>
          <w:spacing w:val="4"/>
          <w:sz w:val="24"/>
          <w:szCs w:val="24"/>
          <w:lang w:val="bg-BG" w:eastAsia="en-US"/>
        </w:rPr>
      </w:pPr>
    </w:p>
    <w:p w:rsidR="00E26440" w:rsidRPr="000072D2" w:rsidRDefault="00E26440" w:rsidP="00062C0D">
      <w:pPr>
        <w:shd w:val="clear" w:color="auto" w:fill="FFFFFF"/>
        <w:spacing w:line="276" w:lineRule="auto"/>
        <w:ind w:firstLine="709"/>
        <w:contextualSpacing/>
        <w:jc w:val="both"/>
        <w:rPr>
          <w:spacing w:val="4"/>
          <w:sz w:val="24"/>
          <w:szCs w:val="24"/>
          <w:lang w:eastAsia="en-US"/>
        </w:rPr>
      </w:pPr>
      <w:proofErr w:type="gramStart"/>
      <w:r w:rsidRPr="000072D2">
        <w:rPr>
          <w:spacing w:val="4"/>
          <w:sz w:val="24"/>
          <w:szCs w:val="24"/>
          <w:lang w:eastAsia="en-US"/>
        </w:rPr>
        <w:t>Чл. 6.</w:t>
      </w:r>
      <w:proofErr w:type="gramEnd"/>
      <w:r w:rsidRPr="000072D2">
        <w:rPr>
          <w:spacing w:val="4"/>
          <w:sz w:val="24"/>
          <w:szCs w:val="24"/>
          <w:lang w:eastAsia="en-US"/>
        </w:rPr>
        <w:t xml:space="preserve"> (1) За предоставянето на Услугите, ВЪЗЛОЖИТЕЛЯТ се задължава да плати на ИЗПЪЛНИТЕЛЯ обща цена в размер </w:t>
      </w:r>
      <w:r w:rsidR="007F503D">
        <w:rPr>
          <w:spacing w:val="4"/>
          <w:sz w:val="24"/>
          <w:szCs w:val="24"/>
          <w:lang w:val="bg-BG" w:eastAsia="en-US"/>
        </w:rPr>
        <w:t>без………………</w:t>
      </w:r>
      <w:r w:rsidRPr="000072D2">
        <w:rPr>
          <w:b/>
          <w:spacing w:val="4"/>
          <w:sz w:val="24"/>
          <w:szCs w:val="24"/>
          <w:lang w:eastAsia="en-US"/>
        </w:rPr>
        <w:t>ДДС</w:t>
      </w:r>
      <w:r w:rsidRPr="000072D2">
        <w:rPr>
          <w:spacing w:val="4"/>
          <w:sz w:val="24"/>
          <w:szCs w:val="24"/>
          <w:lang w:eastAsia="en-US"/>
        </w:rPr>
        <w:t xml:space="preserve">, наричана по-нататък „Цената“ или „Стойността на Договора“, съгласно Ценовото предложение на ИЗПЪЛНИТЕЛЯ, съставляващо Приложение № 3. </w:t>
      </w:r>
      <w:r w:rsidR="007F503D">
        <w:rPr>
          <w:spacing w:val="4"/>
          <w:sz w:val="24"/>
          <w:szCs w:val="24"/>
          <w:lang w:val="bg-BG" w:eastAsia="en-US"/>
        </w:rPr>
        <w:t xml:space="preserve"> </w:t>
      </w:r>
      <w:r w:rsidRPr="000072D2">
        <w:rPr>
          <w:spacing w:val="4"/>
          <w:sz w:val="24"/>
          <w:szCs w:val="24"/>
          <w:lang w:eastAsia="en-US"/>
        </w:rPr>
        <w:t xml:space="preserve"> </w:t>
      </w:r>
    </w:p>
    <w:p w:rsidR="00E26440" w:rsidRPr="000072D2" w:rsidRDefault="00E26440" w:rsidP="00062C0D">
      <w:pPr>
        <w:shd w:val="clear" w:color="auto" w:fill="FFFFFF"/>
        <w:spacing w:line="276" w:lineRule="auto"/>
        <w:ind w:firstLine="709"/>
        <w:contextualSpacing/>
        <w:jc w:val="both"/>
        <w:rPr>
          <w:spacing w:val="4"/>
          <w:sz w:val="24"/>
          <w:szCs w:val="24"/>
          <w:lang w:eastAsia="en-US"/>
        </w:rPr>
      </w:pPr>
      <w:r w:rsidRPr="000072D2">
        <w:rPr>
          <w:spacing w:val="4"/>
          <w:sz w:val="24"/>
          <w:szCs w:val="24"/>
          <w:lang w:eastAsia="en-US"/>
        </w:rPr>
        <w:t>(2) В Цената по ал.</w:t>
      </w:r>
      <w:r w:rsidR="007F503D">
        <w:rPr>
          <w:spacing w:val="4"/>
          <w:sz w:val="24"/>
          <w:szCs w:val="24"/>
          <w:lang w:val="bg-BG" w:eastAsia="en-US"/>
        </w:rPr>
        <w:t xml:space="preserve"> </w:t>
      </w:r>
      <w:proofErr w:type="gramStart"/>
      <w:r w:rsidRPr="000072D2">
        <w:rPr>
          <w:spacing w:val="4"/>
          <w:sz w:val="24"/>
          <w:szCs w:val="24"/>
          <w:lang w:eastAsia="en-US"/>
        </w:rPr>
        <w:t>1 са включени всички разходи на ИЗПЪЛНИТЕЛЯ за изпълнение на Услугите, като ВЪЗЛОЖИТЕЛЯТ не дължи заплащането на каквито и да е други разноски, направени от ИЗПЪЛНИТЕЛЯ.</w:t>
      </w:r>
      <w:proofErr w:type="gramEnd"/>
    </w:p>
    <w:p w:rsidR="00E26440" w:rsidRPr="000072D2" w:rsidRDefault="00E26440" w:rsidP="00062C0D">
      <w:pPr>
        <w:shd w:val="clear" w:color="auto" w:fill="FFFFFF"/>
        <w:spacing w:line="276" w:lineRule="auto"/>
        <w:ind w:firstLine="709"/>
        <w:contextualSpacing/>
        <w:jc w:val="both"/>
        <w:rPr>
          <w:spacing w:val="4"/>
          <w:sz w:val="24"/>
          <w:szCs w:val="24"/>
          <w:lang w:eastAsia="en-US"/>
        </w:rPr>
      </w:pPr>
      <w:r w:rsidRPr="000072D2">
        <w:rPr>
          <w:spacing w:val="4"/>
          <w:sz w:val="24"/>
          <w:szCs w:val="24"/>
          <w:lang w:eastAsia="en-US"/>
        </w:rPr>
        <w:t>(3) Цената, посочена в ал.1 е фиксирана и крайна за времето на изпълнение на Договора и не подлежи на промяна, освен в случаите, изрично уговорени в този Договор и в съответствие с разпоредбите на ЗОП.</w:t>
      </w:r>
    </w:p>
    <w:p w:rsidR="007F503D" w:rsidRDefault="00E26440" w:rsidP="00062C0D">
      <w:pPr>
        <w:shd w:val="clear" w:color="auto" w:fill="FFFFFF"/>
        <w:spacing w:line="276" w:lineRule="auto"/>
        <w:ind w:firstLine="709"/>
        <w:contextualSpacing/>
        <w:jc w:val="both"/>
        <w:rPr>
          <w:spacing w:val="4"/>
          <w:sz w:val="24"/>
          <w:szCs w:val="24"/>
          <w:lang w:val="bg-BG" w:eastAsia="en-US"/>
        </w:rPr>
      </w:pPr>
      <w:proofErr w:type="gramStart"/>
      <w:r w:rsidRPr="000072D2">
        <w:rPr>
          <w:spacing w:val="4"/>
          <w:sz w:val="24"/>
          <w:szCs w:val="24"/>
          <w:lang w:eastAsia="en-US"/>
        </w:rPr>
        <w:t>Чл.</w:t>
      </w:r>
      <w:r w:rsidR="007F503D">
        <w:rPr>
          <w:spacing w:val="4"/>
          <w:sz w:val="24"/>
          <w:szCs w:val="24"/>
          <w:lang w:val="bg-BG" w:eastAsia="en-US"/>
        </w:rPr>
        <w:t xml:space="preserve"> </w:t>
      </w:r>
      <w:r w:rsidRPr="000072D2">
        <w:rPr>
          <w:spacing w:val="4"/>
          <w:sz w:val="24"/>
          <w:szCs w:val="24"/>
          <w:lang w:eastAsia="en-US"/>
        </w:rPr>
        <w:t>7.</w:t>
      </w:r>
      <w:proofErr w:type="gramEnd"/>
      <w:r w:rsidRPr="000072D2">
        <w:rPr>
          <w:spacing w:val="4"/>
          <w:sz w:val="24"/>
          <w:szCs w:val="24"/>
          <w:lang w:eastAsia="en-US"/>
        </w:rPr>
        <w:t xml:space="preserve"> (1) ВЪЗЛОЖИТЕЛЯТ се задължава да </w:t>
      </w:r>
      <w:r w:rsidR="007F503D">
        <w:rPr>
          <w:spacing w:val="4"/>
          <w:sz w:val="24"/>
          <w:szCs w:val="24"/>
          <w:lang w:val="bg-BG" w:eastAsia="en-US"/>
        </w:rPr>
        <w:t>извърши дължимите към ИЗПЪЛНИТЕЛЯ плащания, както следва:</w:t>
      </w:r>
    </w:p>
    <w:p w:rsidR="007F503D" w:rsidRDefault="007F503D" w:rsidP="007F503D">
      <w:pPr>
        <w:pStyle w:val="Default"/>
        <w:numPr>
          <w:ilvl w:val="0"/>
          <w:numId w:val="43"/>
        </w:numPr>
        <w:spacing w:line="276" w:lineRule="auto"/>
        <w:contextualSpacing/>
        <w:jc w:val="both"/>
        <w:rPr>
          <w:b/>
          <w:noProof/>
          <w:color w:val="auto"/>
        </w:rPr>
      </w:pPr>
      <w:r>
        <w:rPr>
          <w:spacing w:val="4"/>
          <w:lang w:eastAsia="en-US"/>
        </w:rPr>
        <w:t xml:space="preserve"> </w:t>
      </w:r>
      <w:r>
        <w:rPr>
          <w:b/>
          <w:noProof/>
          <w:color w:val="auto"/>
        </w:rPr>
        <w:t>Авансово плащане</w:t>
      </w:r>
      <w:r>
        <w:rPr>
          <w:noProof/>
          <w:color w:val="auto"/>
        </w:rPr>
        <w:t xml:space="preserve"> – 20% от стойността на сключения договор – до 5 работни дни от подписване на Договор за възлагане на обществена поръчка и представяне на фактура в оригинал от страна на Изпълнителя. </w:t>
      </w:r>
    </w:p>
    <w:p w:rsidR="007F503D" w:rsidRDefault="007F503D" w:rsidP="007F503D">
      <w:pPr>
        <w:pStyle w:val="Default"/>
        <w:numPr>
          <w:ilvl w:val="0"/>
          <w:numId w:val="43"/>
        </w:numPr>
        <w:spacing w:line="276" w:lineRule="auto"/>
        <w:contextualSpacing/>
        <w:jc w:val="both"/>
        <w:rPr>
          <w:b/>
          <w:noProof/>
          <w:color w:val="auto"/>
        </w:rPr>
      </w:pPr>
      <w:r>
        <w:rPr>
          <w:b/>
          <w:noProof/>
          <w:color w:val="auto"/>
        </w:rPr>
        <w:t>Окончателно плащане</w:t>
      </w:r>
      <w:r>
        <w:rPr>
          <w:noProof/>
          <w:color w:val="auto"/>
        </w:rPr>
        <w:t xml:space="preserve"> – 80% от стойността на сключения договор – до 30 календарни дни, считано от представяне на подписан Протокол за приемане и предаване, подписан от представители на Възложителя и Изпълнителя и представяне на фактура в оригинал от страна на Изпълнителя. </w:t>
      </w:r>
    </w:p>
    <w:p w:rsidR="00E26440" w:rsidRPr="007F503D" w:rsidRDefault="00E26440" w:rsidP="00062C0D">
      <w:pPr>
        <w:shd w:val="clear" w:color="auto" w:fill="FFFFFF"/>
        <w:spacing w:line="276" w:lineRule="auto"/>
        <w:ind w:firstLine="709"/>
        <w:contextualSpacing/>
        <w:jc w:val="both"/>
        <w:rPr>
          <w:spacing w:val="4"/>
          <w:sz w:val="24"/>
          <w:szCs w:val="24"/>
          <w:lang w:val="bg-BG" w:eastAsia="en-US"/>
        </w:rPr>
      </w:pPr>
    </w:p>
    <w:p w:rsidR="00E26440" w:rsidRPr="000072D2" w:rsidRDefault="00E26440" w:rsidP="00062C0D">
      <w:pPr>
        <w:shd w:val="clear" w:color="auto" w:fill="FFFFFF"/>
        <w:spacing w:line="276" w:lineRule="auto"/>
        <w:ind w:firstLine="709"/>
        <w:contextualSpacing/>
        <w:jc w:val="both"/>
        <w:rPr>
          <w:spacing w:val="4"/>
          <w:sz w:val="24"/>
          <w:szCs w:val="24"/>
          <w:lang w:eastAsia="en-US"/>
        </w:rPr>
      </w:pPr>
      <w:proofErr w:type="gramStart"/>
      <w:r w:rsidRPr="000072D2">
        <w:rPr>
          <w:spacing w:val="4"/>
          <w:sz w:val="24"/>
          <w:szCs w:val="24"/>
          <w:lang w:eastAsia="en-US"/>
        </w:rPr>
        <w:t>Чл.</w:t>
      </w:r>
      <w:r w:rsidR="007F503D">
        <w:rPr>
          <w:spacing w:val="4"/>
          <w:sz w:val="24"/>
          <w:szCs w:val="24"/>
          <w:lang w:val="bg-BG" w:eastAsia="en-US"/>
        </w:rPr>
        <w:t xml:space="preserve"> </w:t>
      </w:r>
      <w:r w:rsidRPr="000072D2">
        <w:rPr>
          <w:spacing w:val="4"/>
          <w:sz w:val="24"/>
          <w:szCs w:val="24"/>
          <w:lang w:eastAsia="en-US"/>
        </w:rPr>
        <w:t>8.</w:t>
      </w:r>
      <w:proofErr w:type="gramEnd"/>
      <w:r w:rsidRPr="000072D2">
        <w:rPr>
          <w:spacing w:val="4"/>
          <w:sz w:val="24"/>
          <w:szCs w:val="24"/>
          <w:lang w:eastAsia="en-US"/>
        </w:rPr>
        <w:t xml:space="preserve"> (1) Плащането по този Договор се извършва в лева, чрез банков превод, по следната банкова сметка на ИЗПЪЛНИТЕЛЯ:</w:t>
      </w:r>
    </w:p>
    <w:p w:rsidR="00E26440" w:rsidRPr="000072D2" w:rsidRDefault="00E26440" w:rsidP="00062C0D">
      <w:pPr>
        <w:shd w:val="clear" w:color="auto" w:fill="FFFFFF"/>
        <w:spacing w:line="276" w:lineRule="auto"/>
        <w:ind w:firstLine="709"/>
        <w:contextualSpacing/>
        <w:jc w:val="both"/>
        <w:rPr>
          <w:b/>
          <w:spacing w:val="4"/>
          <w:sz w:val="24"/>
          <w:szCs w:val="24"/>
          <w:lang w:eastAsia="en-US"/>
        </w:rPr>
      </w:pPr>
      <w:r w:rsidRPr="000072D2">
        <w:rPr>
          <w:b/>
          <w:spacing w:val="4"/>
          <w:sz w:val="24"/>
          <w:szCs w:val="24"/>
          <w:lang w:eastAsia="en-US"/>
        </w:rPr>
        <w:t xml:space="preserve">      IBAN: .................................................</w:t>
      </w:r>
    </w:p>
    <w:p w:rsidR="00E26440" w:rsidRPr="000072D2" w:rsidRDefault="00E26440" w:rsidP="00062C0D">
      <w:pPr>
        <w:shd w:val="clear" w:color="auto" w:fill="FFFFFF"/>
        <w:spacing w:line="276" w:lineRule="auto"/>
        <w:ind w:firstLine="709"/>
        <w:contextualSpacing/>
        <w:jc w:val="both"/>
        <w:rPr>
          <w:b/>
          <w:spacing w:val="4"/>
          <w:sz w:val="24"/>
          <w:szCs w:val="24"/>
          <w:lang w:eastAsia="en-US"/>
        </w:rPr>
      </w:pPr>
      <w:r w:rsidRPr="000072D2">
        <w:rPr>
          <w:b/>
          <w:spacing w:val="4"/>
          <w:sz w:val="24"/>
          <w:szCs w:val="24"/>
          <w:lang w:eastAsia="en-US"/>
        </w:rPr>
        <w:t xml:space="preserve">      BIC: ....................................</w:t>
      </w:r>
    </w:p>
    <w:p w:rsidR="00E26440" w:rsidRPr="000072D2" w:rsidRDefault="00E26440" w:rsidP="00062C0D">
      <w:pPr>
        <w:shd w:val="clear" w:color="auto" w:fill="FFFFFF"/>
        <w:spacing w:line="276" w:lineRule="auto"/>
        <w:ind w:firstLine="709"/>
        <w:contextualSpacing/>
        <w:jc w:val="both"/>
        <w:rPr>
          <w:b/>
          <w:spacing w:val="4"/>
          <w:sz w:val="24"/>
          <w:szCs w:val="24"/>
          <w:lang w:eastAsia="en-US"/>
        </w:rPr>
      </w:pPr>
      <w:r w:rsidRPr="000072D2">
        <w:rPr>
          <w:b/>
          <w:spacing w:val="4"/>
          <w:sz w:val="24"/>
          <w:szCs w:val="24"/>
          <w:lang w:eastAsia="en-US"/>
        </w:rPr>
        <w:t xml:space="preserve">      Банка: ......................................</w:t>
      </w:r>
    </w:p>
    <w:p w:rsidR="00E26440" w:rsidRPr="000072D2" w:rsidRDefault="00E26440" w:rsidP="00062C0D">
      <w:pPr>
        <w:shd w:val="clear" w:color="auto" w:fill="FFFFFF"/>
        <w:spacing w:line="276" w:lineRule="auto"/>
        <w:ind w:firstLine="709"/>
        <w:contextualSpacing/>
        <w:jc w:val="both"/>
        <w:rPr>
          <w:b/>
          <w:spacing w:val="4"/>
          <w:sz w:val="24"/>
          <w:szCs w:val="24"/>
          <w:lang w:eastAsia="en-US"/>
        </w:rPr>
      </w:pPr>
    </w:p>
    <w:p w:rsidR="00E26440" w:rsidRPr="000072D2" w:rsidRDefault="00E26440" w:rsidP="00062C0D">
      <w:pPr>
        <w:shd w:val="clear" w:color="auto" w:fill="FFFFFF"/>
        <w:spacing w:line="276" w:lineRule="auto"/>
        <w:ind w:firstLine="709"/>
        <w:contextualSpacing/>
        <w:jc w:val="both"/>
        <w:rPr>
          <w:spacing w:val="4"/>
          <w:sz w:val="24"/>
          <w:szCs w:val="24"/>
          <w:lang w:eastAsia="en-US"/>
        </w:rPr>
      </w:pPr>
      <w:r w:rsidRPr="000072D2">
        <w:rPr>
          <w:spacing w:val="4"/>
          <w:sz w:val="24"/>
          <w:szCs w:val="24"/>
          <w:lang w:eastAsia="en-US"/>
        </w:rPr>
        <w:t>(2) ИЗПЪЛНИТЕЛЯТ е длъжен да уведомява писмено ВЪЗЛОЖИТЕЛЯ за всички последващи промени по ал.</w:t>
      </w:r>
      <w:r w:rsidR="007F503D">
        <w:rPr>
          <w:spacing w:val="4"/>
          <w:sz w:val="24"/>
          <w:szCs w:val="24"/>
          <w:lang w:val="bg-BG" w:eastAsia="en-US"/>
        </w:rPr>
        <w:t xml:space="preserve"> </w:t>
      </w:r>
      <w:r w:rsidRPr="000072D2">
        <w:rPr>
          <w:spacing w:val="4"/>
          <w:sz w:val="24"/>
          <w:szCs w:val="24"/>
          <w:lang w:eastAsia="en-US"/>
        </w:rPr>
        <w:t xml:space="preserve">1 в срок от 3 /три/ дни, считано от момента на </w:t>
      </w:r>
      <w:r w:rsidRPr="000072D2">
        <w:rPr>
          <w:spacing w:val="4"/>
          <w:sz w:val="24"/>
          <w:szCs w:val="24"/>
          <w:lang w:eastAsia="en-US"/>
        </w:rPr>
        <w:lastRenderedPageBreak/>
        <w:t>промяната.В случай, че ИЗПЪЛНИТЕЛЯТ не уведоми ВЪЗЛОЖИТЕЛЯ в този срок, счита се, че плащанията са надлежно извършени.</w:t>
      </w:r>
    </w:p>
    <w:p w:rsidR="00E26440" w:rsidRPr="000072D2" w:rsidRDefault="00E26440" w:rsidP="00062C0D">
      <w:pPr>
        <w:shd w:val="clear" w:color="auto" w:fill="FFFFFF"/>
        <w:spacing w:line="276" w:lineRule="auto"/>
        <w:ind w:firstLine="709"/>
        <w:contextualSpacing/>
        <w:jc w:val="both"/>
        <w:rPr>
          <w:spacing w:val="4"/>
          <w:sz w:val="24"/>
          <w:szCs w:val="24"/>
          <w:lang w:eastAsia="en-US"/>
        </w:rPr>
      </w:pPr>
    </w:p>
    <w:p w:rsidR="00E26440" w:rsidRDefault="00E26440" w:rsidP="00062C0D">
      <w:pPr>
        <w:shd w:val="clear" w:color="auto" w:fill="FFFFFF"/>
        <w:spacing w:line="276" w:lineRule="auto"/>
        <w:ind w:firstLine="709"/>
        <w:contextualSpacing/>
        <w:jc w:val="center"/>
        <w:rPr>
          <w:b/>
          <w:spacing w:val="4"/>
          <w:sz w:val="24"/>
          <w:szCs w:val="24"/>
          <w:lang w:val="bg-BG" w:eastAsia="en-US"/>
        </w:rPr>
      </w:pPr>
      <w:proofErr w:type="gramStart"/>
      <w:r w:rsidRPr="000072D2">
        <w:rPr>
          <w:b/>
          <w:spacing w:val="4"/>
          <w:sz w:val="24"/>
          <w:szCs w:val="24"/>
          <w:lang w:eastAsia="en-US"/>
        </w:rPr>
        <w:t>ІV.</w:t>
      </w:r>
      <w:proofErr w:type="gramEnd"/>
      <w:r w:rsidRPr="000072D2">
        <w:rPr>
          <w:b/>
          <w:spacing w:val="4"/>
          <w:sz w:val="24"/>
          <w:szCs w:val="24"/>
          <w:lang w:eastAsia="en-US"/>
        </w:rPr>
        <w:t xml:space="preserve"> ПРАВА И ЗАДЪЛЖЕНИЯ НА СТРАНИТЕ</w:t>
      </w:r>
    </w:p>
    <w:p w:rsidR="007F503D" w:rsidRPr="007F503D" w:rsidRDefault="007F503D" w:rsidP="00062C0D">
      <w:pPr>
        <w:shd w:val="clear" w:color="auto" w:fill="FFFFFF"/>
        <w:spacing w:line="276" w:lineRule="auto"/>
        <w:ind w:firstLine="709"/>
        <w:contextualSpacing/>
        <w:jc w:val="center"/>
        <w:rPr>
          <w:b/>
          <w:spacing w:val="4"/>
          <w:sz w:val="24"/>
          <w:szCs w:val="24"/>
          <w:lang w:val="bg-BG" w:eastAsia="en-US"/>
        </w:rPr>
      </w:pPr>
    </w:p>
    <w:p w:rsidR="00E26440" w:rsidRPr="000072D2" w:rsidRDefault="00E26440" w:rsidP="00062C0D">
      <w:pPr>
        <w:shd w:val="clear" w:color="auto" w:fill="FFFFFF"/>
        <w:spacing w:line="276" w:lineRule="auto"/>
        <w:ind w:firstLine="709"/>
        <w:contextualSpacing/>
        <w:jc w:val="both"/>
        <w:rPr>
          <w:spacing w:val="4"/>
          <w:sz w:val="24"/>
          <w:szCs w:val="24"/>
          <w:lang w:eastAsia="en-US"/>
        </w:rPr>
      </w:pPr>
      <w:proofErr w:type="gramStart"/>
      <w:r w:rsidRPr="000072D2">
        <w:rPr>
          <w:spacing w:val="4"/>
          <w:sz w:val="24"/>
          <w:szCs w:val="24"/>
          <w:lang w:eastAsia="en-US"/>
        </w:rPr>
        <w:t>Чл. 9.</w:t>
      </w:r>
      <w:proofErr w:type="gramEnd"/>
      <w:r w:rsidRPr="000072D2">
        <w:rPr>
          <w:spacing w:val="4"/>
          <w:sz w:val="24"/>
          <w:szCs w:val="24"/>
          <w:lang w:eastAsia="en-US"/>
        </w:rPr>
        <w:t xml:space="preserve"> </w:t>
      </w:r>
      <w:proofErr w:type="gramStart"/>
      <w:r w:rsidRPr="000072D2">
        <w:rPr>
          <w:spacing w:val="4"/>
          <w:sz w:val="24"/>
          <w:szCs w:val="24"/>
          <w:lang w:eastAsia="en-US"/>
        </w:rPr>
        <w:t>Изброяването на конкретни права и задължения на Страните в този раздел от Договора е неизчерпателно и не засяга действието на други клаузи от Договора или от приложимото право, предвиждащи права и/или задължения на която и да е от Страните.</w:t>
      </w:r>
      <w:proofErr w:type="gramEnd"/>
    </w:p>
    <w:p w:rsidR="00E26440" w:rsidRDefault="00E26440" w:rsidP="00062C0D">
      <w:pPr>
        <w:shd w:val="clear" w:color="auto" w:fill="FFFFFF"/>
        <w:spacing w:line="276" w:lineRule="auto"/>
        <w:ind w:firstLine="709"/>
        <w:contextualSpacing/>
        <w:jc w:val="both"/>
        <w:rPr>
          <w:spacing w:val="4"/>
          <w:sz w:val="24"/>
          <w:szCs w:val="24"/>
          <w:lang w:eastAsia="en-US"/>
        </w:rPr>
      </w:pPr>
    </w:p>
    <w:p w:rsidR="00C47527" w:rsidRPr="000072D2" w:rsidRDefault="00C47527" w:rsidP="00062C0D">
      <w:pPr>
        <w:shd w:val="clear" w:color="auto" w:fill="FFFFFF"/>
        <w:spacing w:line="276" w:lineRule="auto"/>
        <w:ind w:firstLine="709"/>
        <w:contextualSpacing/>
        <w:jc w:val="both"/>
        <w:rPr>
          <w:spacing w:val="4"/>
          <w:sz w:val="24"/>
          <w:szCs w:val="24"/>
          <w:lang w:eastAsia="en-US"/>
        </w:rPr>
      </w:pPr>
    </w:p>
    <w:p w:rsidR="00E26440" w:rsidRDefault="00C47527" w:rsidP="00062C0D">
      <w:pPr>
        <w:shd w:val="clear" w:color="auto" w:fill="FFFFFF"/>
        <w:spacing w:line="276" w:lineRule="auto"/>
        <w:ind w:firstLine="709"/>
        <w:contextualSpacing/>
        <w:jc w:val="center"/>
        <w:rPr>
          <w:b/>
          <w:spacing w:val="4"/>
          <w:sz w:val="24"/>
          <w:szCs w:val="24"/>
          <w:lang w:val="bg-BG" w:eastAsia="en-US"/>
        </w:rPr>
      </w:pPr>
      <w:r>
        <w:rPr>
          <w:b/>
          <w:spacing w:val="4"/>
          <w:sz w:val="24"/>
          <w:szCs w:val="24"/>
          <w:lang w:eastAsia="en-US"/>
        </w:rPr>
        <w:t xml:space="preserve">V. </w:t>
      </w:r>
      <w:r w:rsidR="00E26440" w:rsidRPr="000072D2">
        <w:rPr>
          <w:b/>
          <w:spacing w:val="4"/>
          <w:sz w:val="24"/>
          <w:szCs w:val="24"/>
          <w:lang w:eastAsia="en-US"/>
        </w:rPr>
        <w:t>ПРАВА И ЗАДЪЛЖЕНИЯ НА ИЗПЪЛНИТЕЛЯ</w:t>
      </w:r>
    </w:p>
    <w:p w:rsidR="007F503D" w:rsidRPr="007F503D" w:rsidRDefault="007F503D" w:rsidP="00062C0D">
      <w:pPr>
        <w:shd w:val="clear" w:color="auto" w:fill="FFFFFF"/>
        <w:spacing w:line="276" w:lineRule="auto"/>
        <w:ind w:firstLine="709"/>
        <w:contextualSpacing/>
        <w:jc w:val="center"/>
        <w:rPr>
          <w:b/>
          <w:spacing w:val="4"/>
          <w:sz w:val="24"/>
          <w:szCs w:val="24"/>
          <w:lang w:val="bg-BG" w:eastAsia="en-US"/>
        </w:rPr>
      </w:pPr>
    </w:p>
    <w:p w:rsidR="00E26440" w:rsidRPr="000072D2" w:rsidRDefault="00E26440" w:rsidP="00062C0D">
      <w:pPr>
        <w:shd w:val="clear" w:color="auto" w:fill="FFFFFF"/>
        <w:spacing w:line="276" w:lineRule="auto"/>
        <w:ind w:firstLine="709"/>
        <w:contextualSpacing/>
        <w:jc w:val="both"/>
        <w:rPr>
          <w:spacing w:val="4"/>
          <w:sz w:val="24"/>
          <w:szCs w:val="24"/>
          <w:lang w:eastAsia="en-US"/>
        </w:rPr>
      </w:pPr>
      <w:proofErr w:type="gramStart"/>
      <w:r w:rsidRPr="000072D2">
        <w:rPr>
          <w:spacing w:val="4"/>
          <w:sz w:val="24"/>
          <w:szCs w:val="24"/>
          <w:lang w:eastAsia="en-US"/>
        </w:rPr>
        <w:t>Чл. 10.</w:t>
      </w:r>
      <w:proofErr w:type="gramEnd"/>
      <w:r w:rsidRPr="000072D2">
        <w:rPr>
          <w:spacing w:val="4"/>
          <w:sz w:val="24"/>
          <w:szCs w:val="24"/>
          <w:lang w:eastAsia="en-US"/>
        </w:rPr>
        <w:t xml:space="preserve"> ИЗПЪЛНИТЕЛЯТ има право:</w:t>
      </w:r>
    </w:p>
    <w:p w:rsidR="00E26440" w:rsidRPr="000072D2" w:rsidRDefault="00E26440" w:rsidP="00062C0D">
      <w:pPr>
        <w:shd w:val="clear" w:color="auto" w:fill="FFFFFF"/>
        <w:spacing w:line="276" w:lineRule="auto"/>
        <w:ind w:firstLine="709"/>
        <w:contextualSpacing/>
        <w:jc w:val="both"/>
        <w:rPr>
          <w:spacing w:val="4"/>
          <w:sz w:val="24"/>
          <w:szCs w:val="24"/>
          <w:lang w:eastAsia="en-US"/>
        </w:rPr>
      </w:pPr>
      <w:r w:rsidRPr="000072D2">
        <w:rPr>
          <w:spacing w:val="4"/>
          <w:sz w:val="24"/>
          <w:szCs w:val="24"/>
          <w:lang w:eastAsia="en-US"/>
        </w:rPr>
        <w:t xml:space="preserve">1. </w:t>
      </w:r>
      <w:proofErr w:type="gramStart"/>
      <w:r w:rsidRPr="000072D2">
        <w:rPr>
          <w:spacing w:val="4"/>
          <w:sz w:val="24"/>
          <w:szCs w:val="24"/>
          <w:lang w:eastAsia="en-US"/>
        </w:rPr>
        <w:t>да</w:t>
      </w:r>
      <w:proofErr w:type="gramEnd"/>
      <w:r w:rsidRPr="000072D2">
        <w:rPr>
          <w:spacing w:val="4"/>
          <w:sz w:val="24"/>
          <w:szCs w:val="24"/>
          <w:lang w:eastAsia="en-US"/>
        </w:rPr>
        <w:t xml:space="preserve"> получи възнаграждение в размера, сроковете и при условията по чл.</w:t>
      </w:r>
      <w:r w:rsidR="007F503D">
        <w:rPr>
          <w:spacing w:val="4"/>
          <w:sz w:val="24"/>
          <w:szCs w:val="24"/>
          <w:lang w:val="bg-BG" w:eastAsia="en-US"/>
        </w:rPr>
        <w:t xml:space="preserve"> </w:t>
      </w:r>
      <w:r w:rsidRPr="000072D2">
        <w:rPr>
          <w:spacing w:val="4"/>
          <w:sz w:val="24"/>
          <w:szCs w:val="24"/>
          <w:lang w:eastAsia="en-US"/>
        </w:rPr>
        <w:t xml:space="preserve">6 - </w:t>
      </w:r>
      <w:proofErr w:type="gramStart"/>
      <w:r w:rsidRPr="000072D2">
        <w:rPr>
          <w:spacing w:val="4"/>
          <w:sz w:val="24"/>
          <w:szCs w:val="24"/>
          <w:lang w:eastAsia="en-US"/>
        </w:rPr>
        <w:t>чл</w:t>
      </w:r>
      <w:proofErr w:type="gramEnd"/>
      <w:r w:rsidRPr="000072D2">
        <w:rPr>
          <w:spacing w:val="4"/>
          <w:sz w:val="24"/>
          <w:szCs w:val="24"/>
          <w:lang w:eastAsia="en-US"/>
        </w:rPr>
        <w:t>.</w:t>
      </w:r>
      <w:r w:rsidR="00C47527">
        <w:rPr>
          <w:spacing w:val="4"/>
          <w:sz w:val="24"/>
          <w:szCs w:val="24"/>
          <w:lang w:eastAsia="en-US"/>
        </w:rPr>
        <w:t xml:space="preserve"> </w:t>
      </w:r>
      <w:r w:rsidRPr="000072D2">
        <w:rPr>
          <w:spacing w:val="4"/>
          <w:sz w:val="24"/>
          <w:szCs w:val="24"/>
          <w:lang w:eastAsia="en-US"/>
        </w:rPr>
        <w:t xml:space="preserve">8 от Договора; </w:t>
      </w:r>
    </w:p>
    <w:p w:rsidR="00E26440" w:rsidRDefault="00E26440" w:rsidP="00062C0D">
      <w:pPr>
        <w:shd w:val="clear" w:color="auto" w:fill="FFFFFF"/>
        <w:spacing w:line="276" w:lineRule="auto"/>
        <w:ind w:firstLine="709"/>
        <w:contextualSpacing/>
        <w:jc w:val="both"/>
        <w:rPr>
          <w:spacing w:val="4"/>
          <w:sz w:val="24"/>
          <w:szCs w:val="24"/>
          <w:lang w:eastAsia="en-US"/>
        </w:rPr>
      </w:pPr>
      <w:r w:rsidRPr="000072D2">
        <w:rPr>
          <w:spacing w:val="4"/>
          <w:sz w:val="24"/>
          <w:szCs w:val="24"/>
          <w:lang w:eastAsia="en-US"/>
        </w:rPr>
        <w:t xml:space="preserve">2. </w:t>
      </w:r>
      <w:proofErr w:type="gramStart"/>
      <w:r w:rsidRPr="000072D2">
        <w:rPr>
          <w:spacing w:val="4"/>
          <w:sz w:val="24"/>
          <w:szCs w:val="24"/>
          <w:lang w:eastAsia="en-US"/>
        </w:rPr>
        <w:t>да</w:t>
      </w:r>
      <w:proofErr w:type="gramEnd"/>
      <w:r w:rsidRPr="000072D2">
        <w:rPr>
          <w:spacing w:val="4"/>
          <w:sz w:val="24"/>
          <w:szCs w:val="24"/>
          <w:lang w:eastAsia="en-US"/>
        </w:rPr>
        <w:t xml:space="preserve"> иска и да получава от ВЪЗЛОЖИТЕЛЯ необходимото съдействие за изпълнение на задълженията по този Договор, както и всички необходими документи, информация и данни, пряко свързани или необх</w:t>
      </w:r>
      <w:r w:rsidR="00C47527">
        <w:rPr>
          <w:spacing w:val="4"/>
          <w:sz w:val="24"/>
          <w:szCs w:val="24"/>
          <w:lang w:eastAsia="en-US"/>
        </w:rPr>
        <w:t>одими за изпълнение на Договора.</w:t>
      </w:r>
    </w:p>
    <w:p w:rsidR="00C47527" w:rsidRPr="000072D2" w:rsidRDefault="00C47527" w:rsidP="00C47527">
      <w:pPr>
        <w:shd w:val="clear" w:color="auto" w:fill="FFFFFF"/>
        <w:spacing w:line="276" w:lineRule="auto"/>
        <w:contextualSpacing/>
        <w:jc w:val="both"/>
        <w:rPr>
          <w:spacing w:val="4"/>
          <w:sz w:val="24"/>
          <w:szCs w:val="24"/>
          <w:lang w:eastAsia="en-US"/>
        </w:rPr>
      </w:pPr>
    </w:p>
    <w:p w:rsidR="007F503D" w:rsidRDefault="00E26440" w:rsidP="007F503D">
      <w:pPr>
        <w:shd w:val="clear" w:color="auto" w:fill="FFFFFF"/>
        <w:spacing w:line="276" w:lineRule="auto"/>
        <w:ind w:firstLine="709"/>
        <w:contextualSpacing/>
        <w:jc w:val="both"/>
        <w:rPr>
          <w:spacing w:val="4"/>
          <w:sz w:val="24"/>
          <w:szCs w:val="24"/>
          <w:lang w:val="bg-BG" w:eastAsia="en-US"/>
        </w:rPr>
      </w:pPr>
      <w:proofErr w:type="gramStart"/>
      <w:r w:rsidRPr="000072D2">
        <w:rPr>
          <w:spacing w:val="4"/>
          <w:sz w:val="24"/>
          <w:szCs w:val="24"/>
          <w:lang w:eastAsia="en-US"/>
        </w:rPr>
        <w:t>Чл. 11.</w:t>
      </w:r>
      <w:proofErr w:type="gramEnd"/>
      <w:r w:rsidRPr="000072D2">
        <w:rPr>
          <w:spacing w:val="4"/>
          <w:sz w:val="24"/>
          <w:szCs w:val="24"/>
          <w:lang w:eastAsia="en-US"/>
        </w:rPr>
        <w:t xml:space="preserve"> ИЗПЪЛНИТЕЛЯТ се задължава: </w:t>
      </w:r>
    </w:p>
    <w:p w:rsidR="00E26440" w:rsidRPr="000072D2" w:rsidRDefault="007F503D" w:rsidP="007F503D">
      <w:pPr>
        <w:shd w:val="clear" w:color="auto" w:fill="FFFFFF"/>
        <w:spacing w:line="276" w:lineRule="auto"/>
        <w:ind w:firstLine="709"/>
        <w:contextualSpacing/>
        <w:jc w:val="both"/>
        <w:rPr>
          <w:spacing w:val="4"/>
          <w:sz w:val="24"/>
          <w:szCs w:val="24"/>
          <w:lang w:eastAsia="en-US"/>
        </w:rPr>
      </w:pPr>
      <w:r>
        <w:rPr>
          <w:spacing w:val="4"/>
          <w:sz w:val="24"/>
          <w:szCs w:val="24"/>
          <w:lang w:eastAsia="en-US"/>
        </w:rPr>
        <w:t>1.</w:t>
      </w:r>
      <w:r>
        <w:rPr>
          <w:spacing w:val="4"/>
          <w:sz w:val="24"/>
          <w:szCs w:val="24"/>
          <w:lang w:val="bg-BG" w:eastAsia="en-US"/>
        </w:rPr>
        <w:t xml:space="preserve">   </w:t>
      </w:r>
      <w:proofErr w:type="gramStart"/>
      <w:r w:rsidR="00E26440" w:rsidRPr="000072D2">
        <w:rPr>
          <w:spacing w:val="4"/>
          <w:sz w:val="24"/>
          <w:szCs w:val="24"/>
          <w:lang w:eastAsia="en-US"/>
        </w:rPr>
        <w:t>да</w:t>
      </w:r>
      <w:proofErr w:type="gramEnd"/>
      <w:r w:rsidR="00E26440" w:rsidRPr="000072D2">
        <w:rPr>
          <w:spacing w:val="4"/>
          <w:sz w:val="24"/>
          <w:szCs w:val="24"/>
          <w:lang w:eastAsia="en-US"/>
        </w:rPr>
        <w:t xml:space="preserve"> предоставя Услугите и да изпълнява задълженията си по този Договор в уговорените срокове и качествено и с дължимата грижа, в съответствие с договора и Приложенията и действащата нормативна уредба;           </w:t>
      </w:r>
    </w:p>
    <w:p w:rsidR="007F503D" w:rsidRDefault="007F503D" w:rsidP="007F503D">
      <w:pPr>
        <w:shd w:val="clear" w:color="auto" w:fill="FFFFFF"/>
        <w:spacing w:line="276" w:lineRule="auto"/>
        <w:ind w:firstLine="709"/>
        <w:contextualSpacing/>
        <w:jc w:val="both"/>
        <w:rPr>
          <w:spacing w:val="4"/>
          <w:sz w:val="24"/>
          <w:szCs w:val="24"/>
          <w:lang w:val="bg-BG" w:eastAsia="en-US"/>
        </w:rPr>
      </w:pPr>
      <w:r>
        <w:rPr>
          <w:spacing w:val="4"/>
          <w:sz w:val="24"/>
          <w:szCs w:val="24"/>
          <w:lang w:eastAsia="en-US"/>
        </w:rPr>
        <w:t>2.</w:t>
      </w:r>
      <w:r>
        <w:rPr>
          <w:spacing w:val="4"/>
          <w:sz w:val="24"/>
          <w:szCs w:val="24"/>
          <w:lang w:val="bg-BG" w:eastAsia="en-US"/>
        </w:rPr>
        <w:t xml:space="preserve"> </w:t>
      </w:r>
      <w:proofErr w:type="gramStart"/>
      <w:r w:rsidR="00E26440" w:rsidRPr="000072D2">
        <w:rPr>
          <w:spacing w:val="4"/>
          <w:sz w:val="24"/>
          <w:szCs w:val="24"/>
          <w:lang w:eastAsia="en-US"/>
        </w:rPr>
        <w:t>да</w:t>
      </w:r>
      <w:proofErr w:type="gramEnd"/>
      <w:r w:rsidR="00E26440" w:rsidRPr="000072D2">
        <w:rPr>
          <w:spacing w:val="4"/>
          <w:sz w:val="24"/>
          <w:szCs w:val="24"/>
          <w:lang w:eastAsia="en-US"/>
        </w:rPr>
        <w:t xml:space="preserve"> информира своевременно ВЪЗЛОЖИТЕЛЯ за всички пречки, възникващи в хода на изпълнението на работа, да предложи начин за отстраняването им, като може да поиска от ВЪЗЛОЖИТЕЛЯ указания и/или съдействие за отстраняването им;</w:t>
      </w:r>
    </w:p>
    <w:p w:rsidR="00E26440" w:rsidRPr="000072D2" w:rsidRDefault="007F503D" w:rsidP="007F503D">
      <w:pPr>
        <w:shd w:val="clear" w:color="auto" w:fill="FFFFFF"/>
        <w:spacing w:line="276" w:lineRule="auto"/>
        <w:ind w:firstLine="709"/>
        <w:contextualSpacing/>
        <w:jc w:val="both"/>
        <w:rPr>
          <w:spacing w:val="4"/>
          <w:sz w:val="24"/>
          <w:szCs w:val="24"/>
          <w:lang w:eastAsia="en-US"/>
        </w:rPr>
      </w:pPr>
      <w:r>
        <w:rPr>
          <w:spacing w:val="4"/>
          <w:sz w:val="24"/>
          <w:szCs w:val="24"/>
          <w:lang w:eastAsia="en-US"/>
        </w:rPr>
        <w:t>3.</w:t>
      </w:r>
      <w:r>
        <w:rPr>
          <w:spacing w:val="4"/>
          <w:sz w:val="24"/>
          <w:szCs w:val="24"/>
          <w:lang w:val="bg-BG" w:eastAsia="en-US"/>
        </w:rPr>
        <w:t xml:space="preserve"> </w:t>
      </w:r>
      <w:proofErr w:type="gramStart"/>
      <w:r w:rsidR="00E26440" w:rsidRPr="000072D2">
        <w:rPr>
          <w:spacing w:val="4"/>
          <w:sz w:val="24"/>
          <w:szCs w:val="24"/>
          <w:lang w:eastAsia="en-US"/>
        </w:rPr>
        <w:t>да</w:t>
      </w:r>
      <w:proofErr w:type="gramEnd"/>
      <w:r w:rsidR="00E26440" w:rsidRPr="000072D2">
        <w:rPr>
          <w:spacing w:val="4"/>
          <w:sz w:val="24"/>
          <w:szCs w:val="24"/>
          <w:lang w:eastAsia="en-US"/>
        </w:rPr>
        <w:t xml:space="preserve"> изпълнява всички законосъобразни указания и изисквания на ВЪЗЛОЖИТЕЛЯ;</w:t>
      </w:r>
    </w:p>
    <w:p w:rsidR="00E26440" w:rsidRPr="000072D2" w:rsidRDefault="00E26440" w:rsidP="00062C0D">
      <w:pPr>
        <w:shd w:val="clear" w:color="auto" w:fill="FFFFFF"/>
        <w:spacing w:line="276" w:lineRule="auto"/>
        <w:ind w:firstLine="709"/>
        <w:contextualSpacing/>
        <w:jc w:val="both"/>
        <w:rPr>
          <w:spacing w:val="4"/>
          <w:sz w:val="24"/>
          <w:szCs w:val="24"/>
          <w:lang w:eastAsia="en-US"/>
        </w:rPr>
      </w:pPr>
      <w:r w:rsidRPr="000072D2">
        <w:rPr>
          <w:spacing w:val="4"/>
          <w:sz w:val="24"/>
          <w:szCs w:val="24"/>
          <w:lang w:eastAsia="en-US"/>
        </w:rPr>
        <w:t xml:space="preserve">4. </w:t>
      </w:r>
      <w:proofErr w:type="gramStart"/>
      <w:r w:rsidRPr="000072D2">
        <w:rPr>
          <w:spacing w:val="4"/>
          <w:sz w:val="24"/>
          <w:szCs w:val="24"/>
          <w:lang w:eastAsia="en-US"/>
        </w:rPr>
        <w:t>да</w:t>
      </w:r>
      <w:proofErr w:type="gramEnd"/>
      <w:r w:rsidRPr="000072D2">
        <w:rPr>
          <w:spacing w:val="4"/>
          <w:sz w:val="24"/>
          <w:szCs w:val="24"/>
          <w:lang w:eastAsia="en-US"/>
        </w:rPr>
        <w:t xml:space="preserve"> пази поверителна Конфиденциалната информация, в съответствие с уговореното в чл.</w:t>
      </w:r>
      <w:r w:rsidR="00C47527">
        <w:rPr>
          <w:spacing w:val="4"/>
          <w:sz w:val="24"/>
          <w:szCs w:val="24"/>
          <w:lang w:eastAsia="en-US"/>
        </w:rPr>
        <w:t xml:space="preserve"> </w:t>
      </w:r>
      <w:proofErr w:type="gramStart"/>
      <w:r w:rsidRPr="000072D2">
        <w:rPr>
          <w:spacing w:val="4"/>
          <w:sz w:val="24"/>
          <w:szCs w:val="24"/>
          <w:lang w:eastAsia="en-US"/>
        </w:rPr>
        <w:t>31 от Договора.</w:t>
      </w:r>
      <w:proofErr w:type="gramEnd"/>
      <w:r w:rsidRPr="000072D2">
        <w:rPr>
          <w:spacing w:val="4"/>
          <w:sz w:val="24"/>
          <w:szCs w:val="24"/>
          <w:lang w:eastAsia="en-US"/>
        </w:rPr>
        <w:t xml:space="preserve"> </w:t>
      </w:r>
    </w:p>
    <w:p w:rsidR="00E26440" w:rsidRPr="000072D2" w:rsidRDefault="00E26440" w:rsidP="00062C0D">
      <w:pPr>
        <w:shd w:val="clear" w:color="auto" w:fill="FFFFFF"/>
        <w:spacing w:line="276" w:lineRule="auto"/>
        <w:ind w:firstLine="709"/>
        <w:contextualSpacing/>
        <w:jc w:val="both"/>
        <w:rPr>
          <w:spacing w:val="4"/>
          <w:sz w:val="24"/>
          <w:szCs w:val="24"/>
          <w:lang w:eastAsia="en-US"/>
        </w:rPr>
      </w:pPr>
      <w:r w:rsidRPr="000072D2">
        <w:rPr>
          <w:spacing w:val="4"/>
          <w:sz w:val="24"/>
          <w:szCs w:val="24"/>
          <w:lang w:eastAsia="en-US"/>
        </w:rPr>
        <w:t xml:space="preserve">5. </w:t>
      </w:r>
      <w:proofErr w:type="gramStart"/>
      <w:r w:rsidRPr="000072D2">
        <w:rPr>
          <w:spacing w:val="4"/>
          <w:sz w:val="24"/>
          <w:szCs w:val="24"/>
          <w:lang w:eastAsia="en-US"/>
        </w:rPr>
        <w:t>да</w:t>
      </w:r>
      <w:proofErr w:type="gramEnd"/>
      <w:r w:rsidRPr="000072D2">
        <w:rPr>
          <w:spacing w:val="4"/>
          <w:sz w:val="24"/>
          <w:szCs w:val="24"/>
          <w:lang w:eastAsia="en-US"/>
        </w:rPr>
        <w:t xml:space="preserve"> не възлага работата или части от нея на подизпълнители, извън посочените в офертата на ИЗПЪЛНИТЕЛЯ, освен в случаите и при условията, предвидени в ЗОП;</w:t>
      </w:r>
    </w:p>
    <w:p w:rsidR="00E26440" w:rsidRPr="000072D2" w:rsidRDefault="00E26440" w:rsidP="00062C0D">
      <w:pPr>
        <w:shd w:val="clear" w:color="auto" w:fill="FFFFFF"/>
        <w:spacing w:line="276" w:lineRule="auto"/>
        <w:ind w:firstLine="709"/>
        <w:contextualSpacing/>
        <w:jc w:val="both"/>
        <w:rPr>
          <w:spacing w:val="4"/>
          <w:sz w:val="24"/>
          <w:szCs w:val="24"/>
          <w:lang w:eastAsia="en-US"/>
        </w:rPr>
      </w:pPr>
      <w:r w:rsidRPr="000072D2">
        <w:rPr>
          <w:spacing w:val="4"/>
          <w:sz w:val="24"/>
          <w:szCs w:val="24"/>
          <w:lang w:eastAsia="en-US"/>
        </w:rPr>
        <w:t xml:space="preserve">6. </w:t>
      </w:r>
      <w:proofErr w:type="gramStart"/>
      <w:r w:rsidRPr="000072D2">
        <w:rPr>
          <w:spacing w:val="4"/>
          <w:sz w:val="24"/>
          <w:szCs w:val="24"/>
          <w:lang w:eastAsia="en-US"/>
        </w:rPr>
        <w:t>да</w:t>
      </w:r>
      <w:proofErr w:type="gramEnd"/>
      <w:r w:rsidRPr="000072D2">
        <w:rPr>
          <w:spacing w:val="4"/>
          <w:sz w:val="24"/>
          <w:szCs w:val="24"/>
          <w:lang w:eastAsia="en-US"/>
        </w:rPr>
        <w:t xml:space="preserve"> участва във всички работни срещи, свързани с изпълнението на този Договор; </w:t>
      </w:r>
    </w:p>
    <w:p w:rsidR="00C47527" w:rsidRDefault="00C47527" w:rsidP="00062C0D">
      <w:pPr>
        <w:shd w:val="clear" w:color="auto" w:fill="FFFFFF"/>
        <w:spacing w:line="276" w:lineRule="auto"/>
        <w:ind w:firstLine="709"/>
        <w:contextualSpacing/>
        <w:jc w:val="both"/>
        <w:rPr>
          <w:spacing w:val="4"/>
          <w:sz w:val="24"/>
          <w:szCs w:val="24"/>
          <w:lang w:val="bg-BG" w:eastAsia="en-US"/>
        </w:rPr>
      </w:pPr>
    </w:p>
    <w:p w:rsidR="00C47527" w:rsidRDefault="00C47527" w:rsidP="00062C0D">
      <w:pPr>
        <w:shd w:val="clear" w:color="auto" w:fill="FFFFFF"/>
        <w:spacing w:line="276" w:lineRule="auto"/>
        <w:ind w:firstLine="709"/>
        <w:contextualSpacing/>
        <w:jc w:val="both"/>
        <w:rPr>
          <w:spacing w:val="4"/>
          <w:sz w:val="24"/>
          <w:szCs w:val="24"/>
          <w:lang w:val="bg-BG" w:eastAsia="en-US"/>
        </w:rPr>
      </w:pPr>
    </w:p>
    <w:p w:rsidR="00C47527" w:rsidRPr="00C47527" w:rsidRDefault="00C47527" w:rsidP="00062C0D">
      <w:pPr>
        <w:shd w:val="clear" w:color="auto" w:fill="FFFFFF"/>
        <w:spacing w:line="276" w:lineRule="auto"/>
        <w:ind w:firstLine="709"/>
        <w:contextualSpacing/>
        <w:jc w:val="both"/>
        <w:rPr>
          <w:spacing w:val="4"/>
          <w:sz w:val="24"/>
          <w:szCs w:val="24"/>
          <w:lang w:val="bg-BG" w:eastAsia="en-US"/>
        </w:rPr>
      </w:pPr>
    </w:p>
    <w:p w:rsidR="00E26440" w:rsidRPr="000072D2" w:rsidRDefault="00E26440" w:rsidP="00062C0D">
      <w:pPr>
        <w:shd w:val="clear" w:color="auto" w:fill="FFFFFF"/>
        <w:spacing w:line="276" w:lineRule="auto"/>
        <w:ind w:firstLine="709"/>
        <w:contextualSpacing/>
        <w:jc w:val="both"/>
        <w:rPr>
          <w:spacing w:val="4"/>
          <w:sz w:val="24"/>
          <w:szCs w:val="24"/>
          <w:lang w:eastAsia="en-US"/>
        </w:rPr>
      </w:pPr>
      <w:proofErr w:type="gramStart"/>
      <w:r w:rsidRPr="000072D2">
        <w:rPr>
          <w:spacing w:val="4"/>
          <w:sz w:val="24"/>
          <w:szCs w:val="24"/>
          <w:lang w:eastAsia="en-US"/>
        </w:rPr>
        <w:t>Чл.</w:t>
      </w:r>
      <w:r w:rsidR="00C47527">
        <w:rPr>
          <w:spacing w:val="4"/>
          <w:sz w:val="24"/>
          <w:szCs w:val="24"/>
          <w:lang w:val="bg-BG" w:eastAsia="en-US"/>
        </w:rPr>
        <w:t xml:space="preserve"> </w:t>
      </w:r>
      <w:r w:rsidRPr="000072D2">
        <w:rPr>
          <w:spacing w:val="4"/>
          <w:sz w:val="24"/>
          <w:szCs w:val="24"/>
          <w:lang w:eastAsia="en-US"/>
        </w:rPr>
        <w:t>12.</w:t>
      </w:r>
      <w:proofErr w:type="gramEnd"/>
      <w:r w:rsidRPr="000072D2">
        <w:rPr>
          <w:spacing w:val="4"/>
          <w:sz w:val="24"/>
          <w:szCs w:val="24"/>
          <w:lang w:eastAsia="en-US"/>
        </w:rPr>
        <w:t xml:space="preserve"> /1/ При необходимост от извършване на ремонти на съоръженията, подмяна на части и/или консумативи, ИЗПЪЛНИТЕЛЯТ се задължава да достави необходимите резервни части, като предварително представя на ВЪЗЛОЖИТЕЛЯ за утвърждаване оферта</w:t>
      </w:r>
    </w:p>
    <w:p w:rsidR="00E26440" w:rsidRPr="000072D2" w:rsidRDefault="00E26440" w:rsidP="00062C0D">
      <w:pPr>
        <w:shd w:val="clear" w:color="auto" w:fill="FFFFFF"/>
        <w:spacing w:line="276" w:lineRule="auto"/>
        <w:ind w:firstLine="709"/>
        <w:contextualSpacing/>
        <w:jc w:val="both"/>
        <w:rPr>
          <w:spacing w:val="4"/>
          <w:sz w:val="24"/>
          <w:szCs w:val="24"/>
          <w:lang w:eastAsia="en-US"/>
        </w:rPr>
      </w:pPr>
      <w:proofErr w:type="gramStart"/>
      <w:r w:rsidRPr="000072D2">
        <w:rPr>
          <w:spacing w:val="4"/>
          <w:sz w:val="24"/>
          <w:szCs w:val="24"/>
          <w:lang w:eastAsia="en-US"/>
        </w:rPr>
        <w:t>с</w:t>
      </w:r>
      <w:proofErr w:type="gramEnd"/>
      <w:r w:rsidRPr="000072D2">
        <w:rPr>
          <w:spacing w:val="4"/>
          <w:sz w:val="24"/>
          <w:szCs w:val="24"/>
          <w:lang w:eastAsia="en-US"/>
        </w:rPr>
        <w:t xml:space="preserve"> количествата и цените на материалите/консумативите. Извършените ремонтни работи от ИЗПЪЛНИТЕЛЯ се вписват в протокол и се представя фактура-оригинал на ВЪЗЛОЖИТЕЛЯ</w:t>
      </w:r>
    </w:p>
    <w:p w:rsidR="00E26440" w:rsidRPr="000072D2" w:rsidRDefault="00E26440" w:rsidP="00062C0D">
      <w:pPr>
        <w:shd w:val="clear" w:color="auto" w:fill="FFFFFF"/>
        <w:spacing w:line="276" w:lineRule="auto"/>
        <w:ind w:firstLine="709"/>
        <w:contextualSpacing/>
        <w:jc w:val="both"/>
        <w:rPr>
          <w:sz w:val="24"/>
          <w:szCs w:val="24"/>
        </w:rPr>
      </w:pPr>
      <w:proofErr w:type="gramStart"/>
      <w:r w:rsidRPr="000072D2">
        <w:rPr>
          <w:sz w:val="24"/>
          <w:szCs w:val="24"/>
        </w:rPr>
        <w:t>Чл.</w:t>
      </w:r>
      <w:r w:rsidR="00C47527">
        <w:rPr>
          <w:sz w:val="24"/>
          <w:szCs w:val="24"/>
        </w:rPr>
        <w:t xml:space="preserve"> </w:t>
      </w:r>
      <w:r w:rsidRPr="000072D2">
        <w:rPr>
          <w:sz w:val="24"/>
          <w:szCs w:val="24"/>
        </w:rPr>
        <w:t>13.</w:t>
      </w:r>
      <w:proofErr w:type="gramEnd"/>
      <w:r w:rsidRPr="000072D2">
        <w:rPr>
          <w:sz w:val="24"/>
          <w:szCs w:val="24"/>
        </w:rPr>
        <w:t xml:space="preserve"> (1) ИЗПЪЛНИТЕЛЯТ се задължава да сключи договор/договори за подизпълнение с посочените в офертата му подизпълнители в срок от 3 /три/ дни от сключване на настоящия Договор. В срок до 3 /три/ дни от сключването на договор за подизпълнение или на допълнително споразумение за замяна на посочен в офертата подизпълнител, ИЗПЪЛНИТЕЛЯТ изпраща копие на договора или на допълнителното споразумение на ВЪЗЛОЖИТЕЛЯ, заедно с доказателства, че са изпълнени условията по чл.</w:t>
      </w:r>
      <w:r w:rsidR="00C47527">
        <w:rPr>
          <w:sz w:val="24"/>
          <w:szCs w:val="24"/>
        </w:rPr>
        <w:t xml:space="preserve"> </w:t>
      </w:r>
      <w:proofErr w:type="gramStart"/>
      <w:r w:rsidRPr="000072D2">
        <w:rPr>
          <w:sz w:val="24"/>
          <w:szCs w:val="24"/>
        </w:rPr>
        <w:t>66, ал.</w:t>
      </w:r>
      <w:proofErr w:type="gramEnd"/>
      <w:r w:rsidR="00C47527">
        <w:rPr>
          <w:sz w:val="24"/>
          <w:szCs w:val="24"/>
        </w:rPr>
        <w:t xml:space="preserve"> </w:t>
      </w:r>
      <w:proofErr w:type="gramStart"/>
      <w:r w:rsidRPr="000072D2">
        <w:rPr>
          <w:sz w:val="24"/>
          <w:szCs w:val="24"/>
        </w:rPr>
        <w:t>2 и ал.</w:t>
      </w:r>
      <w:proofErr w:type="gramEnd"/>
      <w:r w:rsidRPr="000072D2">
        <w:rPr>
          <w:sz w:val="24"/>
          <w:szCs w:val="24"/>
        </w:rPr>
        <w:t xml:space="preserve"> </w:t>
      </w:r>
      <w:proofErr w:type="gramStart"/>
      <w:r w:rsidRPr="000072D2">
        <w:rPr>
          <w:sz w:val="24"/>
          <w:szCs w:val="24"/>
        </w:rPr>
        <w:t>14 от ЗОП.</w:t>
      </w:r>
      <w:proofErr w:type="gramEnd"/>
      <w:r w:rsidRPr="000072D2">
        <w:rPr>
          <w:sz w:val="24"/>
          <w:szCs w:val="24"/>
        </w:rPr>
        <w:t xml:space="preserve"> </w:t>
      </w:r>
    </w:p>
    <w:p w:rsidR="00E26440" w:rsidRPr="000072D2" w:rsidRDefault="00E26440" w:rsidP="00062C0D">
      <w:pPr>
        <w:spacing w:line="276" w:lineRule="auto"/>
        <w:ind w:firstLine="709"/>
        <w:contextualSpacing/>
        <w:jc w:val="both"/>
        <w:rPr>
          <w:sz w:val="24"/>
          <w:szCs w:val="24"/>
        </w:rPr>
      </w:pPr>
      <w:r w:rsidRPr="000072D2">
        <w:rPr>
          <w:sz w:val="24"/>
          <w:szCs w:val="24"/>
        </w:rPr>
        <w:t>(2) Независимо от ползването на подизпълнители, отговорността за изпълнение на договора е на ИЗПЪЛНИТЕЛЯ.</w:t>
      </w:r>
    </w:p>
    <w:p w:rsidR="00E26440" w:rsidRPr="000072D2" w:rsidRDefault="00E26440" w:rsidP="00062C0D">
      <w:pPr>
        <w:spacing w:line="276" w:lineRule="auto"/>
        <w:ind w:firstLine="709"/>
        <w:contextualSpacing/>
        <w:jc w:val="both"/>
        <w:rPr>
          <w:sz w:val="24"/>
          <w:szCs w:val="24"/>
        </w:rPr>
      </w:pPr>
    </w:p>
    <w:p w:rsidR="00E26440" w:rsidRPr="000072D2" w:rsidRDefault="00E26440" w:rsidP="00062C0D">
      <w:pPr>
        <w:shd w:val="clear" w:color="auto" w:fill="FFFFFF"/>
        <w:spacing w:line="276" w:lineRule="auto"/>
        <w:ind w:firstLine="709"/>
        <w:contextualSpacing/>
        <w:jc w:val="both"/>
        <w:rPr>
          <w:spacing w:val="4"/>
          <w:sz w:val="24"/>
          <w:szCs w:val="24"/>
          <w:lang w:eastAsia="en-US"/>
        </w:rPr>
      </w:pPr>
    </w:p>
    <w:p w:rsidR="00E26440" w:rsidRDefault="00C47527" w:rsidP="00062C0D">
      <w:pPr>
        <w:shd w:val="clear" w:color="auto" w:fill="FFFFFF"/>
        <w:spacing w:line="276" w:lineRule="auto"/>
        <w:ind w:firstLine="709"/>
        <w:contextualSpacing/>
        <w:jc w:val="center"/>
        <w:rPr>
          <w:b/>
          <w:spacing w:val="4"/>
          <w:sz w:val="24"/>
          <w:szCs w:val="24"/>
          <w:lang w:eastAsia="en-US"/>
        </w:rPr>
      </w:pPr>
      <w:r>
        <w:rPr>
          <w:b/>
          <w:spacing w:val="4"/>
          <w:sz w:val="24"/>
          <w:szCs w:val="24"/>
          <w:lang w:eastAsia="en-US"/>
        </w:rPr>
        <w:t xml:space="preserve">VI. </w:t>
      </w:r>
      <w:r w:rsidR="00E26440" w:rsidRPr="000072D2">
        <w:rPr>
          <w:b/>
          <w:spacing w:val="4"/>
          <w:sz w:val="24"/>
          <w:szCs w:val="24"/>
          <w:lang w:eastAsia="en-US"/>
        </w:rPr>
        <w:t>ПРАВА И ЗАДЪЛЖЕНИЯ НА ВЪЗЛОЖИТЕЛЯ</w:t>
      </w:r>
      <w:r>
        <w:rPr>
          <w:b/>
          <w:spacing w:val="4"/>
          <w:sz w:val="24"/>
          <w:szCs w:val="24"/>
          <w:lang w:eastAsia="en-US"/>
        </w:rPr>
        <w:t>.</w:t>
      </w:r>
    </w:p>
    <w:p w:rsidR="00C47527" w:rsidRPr="000072D2" w:rsidRDefault="00C47527" w:rsidP="00062C0D">
      <w:pPr>
        <w:shd w:val="clear" w:color="auto" w:fill="FFFFFF"/>
        <w:spacing w:line="276" w:lineRule="auto"/>
        <w:ind w:firstLine="709"/>
        <w:contextualSpacing/>
        <w:jc w:val="center"/>
        <w:rPr>
          <w:b/>
          <w:spacing w:val="4"/>
          <w:sz w:val="24"/>
          <w:szCs w:val="24"/>
          <w:lang w:eastAsia="en-US"/>
        </w:rPr>
      </w:pPr>
    </w:p>
    <w:p w:rsidR="00E26440" w:rsidRPr="000072D2" w:rsidRDefault="00E26440" w:rsidP="00062C0D">
      <w:pPr>
        <w:shd w:val="clear" w:color="auto" w:fill="FFFFFF"/>
        <w:spacing w:line="276" w:lineRule="auto"/>
        <w:ind w:firstLine="709"/>
        <w:contextualSpacing/>
        <w:jc w:val="both"/>
        <w:rPr>
          <w:spacing w:val="4"/>
          <w:sz w:val="24"/>
          <w:szCs w:val="24"/>
          <w:lang w:eastAsia="en-US"/>
        </w:rPr>
      </w:pPr>
      <w:proofErr w:type="gramStart"/>
      <w:r w:rsidRPr="000072D2">
        <w:rPr>
          <w:spacing w:val="4"/>
          <w:sz w:val="24"/>
          <w:szCs w:val="24"/>
          <w:lang w:eastAsia="en-US"/>
        </w:rPr>
        <w:t>Чл.</w:t>
      </w:r>
      <w:r w:rsidR="00C47527">
        <w:rPr>
          <w:spacing w:val="4"/>
          <w:sz w:val="24"/>
          <w:szCs w:val="24"/>
          <w:lang w:eastAsia="en-US"/>
        </w:rPr>
        <w:t xml:space="preserve"> </w:t>
      </w:r>
      <w:r w:rsidRPr="000072D2">
        <w:rPr>
          <w:spacing w:val="4"/>
          <w:sz w:val="24"/>
          <w:szCs w:val="24"/>
          <w:lang w:eastAsia="en-US"/>
        </w:rPr>
        <w:t>14.</w:t>
      </w:r>
      <w:proofErr w:type="gramEnd"/>
      <w:r w:rsidRPr="000072D2">
        <w:rPr>
          <w:spacing w:val="4"/>
          <w:sz w:val="24"/>
          <w:szCs w:val="24"/>
          <w:lang w:eastAsia="en-US"/>
        </w:rPr>
        <w:t xml:space="preserve"> ВЪЗЛОЖИТЕЛЯТ има право: </w:t>
      </w:r>
    </w:p>
    <w:p w:rsidR="00E26440" w:rsidRPr="000072D2" w:rsidRDefault="00E26440" w:rsidP="00062C0D">
      <w:pPr>
        <w:shd w:val="clear" w:color="auto" w:fill="FFFFFF"/>
        <w:spacing w:line="276" w:lineRule="auto"/>
        <w:ind w:firstLine="709"/>
        <w:contextualSpacing/>
        <w:jc w:val="both"/>
        <w:rPr>
          <w:spacing w:val="4"/>
          <w:sz w:val="24"/>
          <w:szCs w:val="24"/>
          <w:lang w:eastAsia="en-US"/>
        </w:rPr>
      </w:pPr>
      <w:r w:rsidRPr="000072D2">
        <w:rPr>
          <w:spacing w:val="4"/>
          <w:sz w:val="24"/>
          <w:szCs w:val="24"/>
          <w:lang w:eastAsia="en-US"/>
        </w:rPr>
        <w:t>1.да изисква и да получава Услугите в уговорените срокове, количество и качество;</w:t>
      </w:r>
    </w:p>
    <w:p w:rsidR="00E26440" w:rsidRPr="000072D2" w:rsidRDefault="00E26440" w:rsidP="00062C0D">
      <w:pPr>
        <w:shd w:val="clear" w:color="auto" w:fill="FFFFFF"/>
        <w:spacing w:line="276" w:lineRule="auto"/>
        <w:ind w:firstLine="709"/>
        <w:contextualSpacing/>
        <w:jc w:val="both"/>
        <w:rPr>
          <w:spacing w:val="4"/>
          <w:sz w:val="24"/>
          <w:szCs w:val="24"/>
          <w:lang w:eastAsia="en-US"/>
        </w:rPr>
      </w:pPr>
      <w:r w:rsidRPr="000072D2">
        <w:rPr>
          <w:spacing w:val="4"/>
          <w:sz w:val="24"/>
          <w:szCs w:val="24"/>
          <w:lang w:eastAsia="en-US"/>
        </w:rPr>
        <w:t>2. да контролира изпълнението на поетите от ИЗПЪЛНИТЕЛЯ задължения, в т.ч.да иска и да получава информация от ИЗПЪЛНИТЕЛЯ през целия Срок на Договора, или да извършва проверки, при необходимост и на мястото на изпълнение на Договора, но без с това да пречи на изпълнението;</w:t>
      </w:r>
    </w:p>
    <w:p w:rsidR="00E26440" w:rsidRPr="000072D2" w:rsidRDefault="00E26440" w:rsidP="00062C0D">
      <w:pPr>
        <w:shd w:val="clear" w:color="auto" w:fill="FFFFFF"/>
        <w:spacing w:line="276" w:lineRule="auto"/>
        <w:ind w:firstLine="709"/>
        <w:contextualSpacing/>
        <w:jc w:val="both"/>
        <w:rPr>
          <w:spacing w:val="4"/>
          <w:sz w:val="24"/>
          <w:szCs w:val="24"/>
          <w:lang w:eastAsia="en-US"/>
        </w:rPr>
      </w:pPr>
      <w:r w:rsidRPr="000072D2">
        <w:rPr>
          <w:spacing w:val="4"/>
          <w:sz w:val="24"/>
          <w:szCs w:val="24"/>
          <w:lang w:eastAsia="en-US"/>
        </w:rPr>
        <w:t xml:space="preserve">3. </w:t>
      </w:r>
      <w:proofErr w:type="gramStart"/>
      <w:r w:rsidRPr="000072D2">
        <w:rPr>
          <w:spacing w:val="4"/>
          <w:sz w:val="24"/>
          <w:szCs w:val="24"/>
          <w:lang w:eastAsia="en-US"/>
        </w:rPr>
        <w:t>да</w:t>
      </w:r>
      <w:proofErr w:type="gramEnd"/>
      <w:r w:rsidRPr="000072D2">
        <w:rPr>
          <w:spacing w:val="4"/>
          <w:sz w:val="24"/>
          <w:szCs w:val="24"/>
          <w:lang w:eastAsia="en-US"/>
        </w:rPr>
        <w:t xml:space="preserve"> изисква, при необходимост и по своя преценка, обосновка от страна на ИЗПЪЛНИТЕЛЯ на изготвените от него протоколи/оферти или на съответна част от тях; </w:t>
      </w:r>
    </w:p>
    <w:p w:rsidR="00E26440" w:rsidRPr="000072D2" w:rsidRDefault="00E26440" w:rsidP="00062C0D">
      <w:pPr>
        <w:shd w:val="clear" w:color="auto" w:fill="FFFFFF"/>
        <w:spacing w:line="276" w:lineRule="auto"/>
        <w:ind w:firstLine="709"/>
        <w:contextualSpacing/>
        <w:jc w:val="both"/>
        <w:rPr>
          <w:spacing w:val="4"/>
          <w:sz w:val="24"/>
          <w:szCs w:val="24"/>
          <w:lang w:eastAsia="en-US"/>
        </w:rPr>
      </w:pPr>
      <w:r w:rsidRPr="000072D2">
        <w:rPr>
          <w:spacing w:val="4"/>
          <w:sz w:val="24"/>
          <w:szCs w:val="24"/>
          <w:lang w:eastAsia="en-US"/>
        </w:rPr>
        <w:t xml:space="preserve">4. </w:t>
      </w:r>
      <w:proofErr w:type="gramStart"/>
      <w:r w:rsidRPr="000072D2">
        <w:rPr>
          <w:spacing w:val="4"/>
          <w:sz w:val="24"/>
          <w:szCs w:val="24"/>
          <w:lang w:eastAsia="en-US"/>
        </w:rPr>
        <w:t>да</w:t>
      </w:r>
      <w:proofErr w:type="gramEnd"/>
      <w:r w:rsidRPr="000072D2">
        <w:rPr>
          <w:spacing w:val="4"/>
          <w:sz w:val="24"/>
          <w:szCs w:val="24"/>
          <w:lang w:eastAsia="en-US"/>
        </w:rPr>
        <w:t xml:space="preserve"> изисква от ИЗПЪЛНИТЕЛЯ преработване или доработване на протоколи/оферти, в съответствие с уговореното в Договора;</w:t>
      </w:r>
    </w:p>
    <w:p w:rsidR="00E26440" w:rsidRPr="000072D2" w:rsidRDefault="00E26440" w:rsidP="00062C0D">
      <w:pPr>
        <w:shd w:val="clear" w:color="auto" w:fill="FFFFFF"/>
        <w:spacing w:line="276" w:lineRule="auto"/>
        <w:ind w:firstLine="709"/>
        <w:contextualSpacing/>
        <w:jc w:val="both"/>
        <w:rPr>
          <w:spacing w:val="4"/>
          <w:sz w:val="24"/>
          <w:szCs w:val="24"/>
          <w:lang w:eastAsia="en-US"/>
        </w:rPr>
      </w:pPr>
      <w:r w:rsidRPr="000072D2">
        <w:rPr>
          <w:spacing w:val="4"/>
          <w:sz w:val="24"/>
          <w:szCs w:val="24"/>
          <w:lang w:eastAsia="en-US"/>
        </w:rPr>
        <w:t xml:space="preserve">5. </w:t>
      </w:r>
      <w:proofErr w:type="gramStart"/>
      <w:r w:rsidRPr="000072D2">
        <w:rPr>
          <w:spacing w:val="4"/>
          <w:sz w:val="24"/>
          <w:szCs w:val="24"/>
          <w:lang w:eastAsia="en-US"/>
        </w:rPr>
        <w:t>да</w:t>
      </w:r>
      <w:proofErr w:type="gramEnd"/>
      <w:r w:rsidRPr="000072D2">
        <w:rPr>
          <w:spacing w:val="4"/>
          <w:sz w:val="24"/>
          <w:szCs w:val="24"/>
          <w:lang w:eastAsia="en-US"/>
        </w:rPr>
        <w:t xml:space="preserve"> не приеме някои от протоколи/оферти, в съответствие с уговореното в чл.</w:t>
      </w:r>
      <w:r w:rsidR="00C47527">
        <w:rPr>
          <w:spacing w:val="4"/>
          <w:sz w:val="24"/>
          <w:szCs w:val="24"/>
          <w:lang w:eastAsia="en-US"/>
        </w:rPr>
        <w:t xml:space="preserve"> </w:t>
      </w:r>
      <w:proofErr w:type="gramStart"/>
      <w:r w:rsidRPr="000072D2">
        <w:rPr>
          <w:spacing w:val="4"/>
          <w:sz w:val="24"/>
          <w:szCs w:val="24"/>
          <w:lang w:eastAsia="en-US"/>
        </w:rPr>
        <w:t>19, ал.</w:t>
      </w:r>
      <w:proofErr w:type="gramEnd"/>
      <w:r w:rsidR="00C47527">
        <w:rPr>
          <w:spacing w:val="4"/>
          <w:sz w:val="24"/>
          <w:szCs w:val="24"/>
          <w:lang w:eastAsia="en-US"/>
        </w:rPr>
        <w:t xml:space="preserve"> </w:t>
      </w:r>
      <w:r w:rsidRPr="000072D2">
        <w:rPr>
          <w:spacing w:val="4"/>
          <w:sz w:val="24"/>
          <w:szCs w:val="24"/>
          <w:lang w:eastAsia="en-US"/>
        </w:rPr>
        <w:t>1, т.</w:t>
      </w:r>
      <w:r w:rsidR="00C47527">
        <w:rPr>
          <w:spacing w:val="4"/>
          <w:sz w:val="24"/>
          <w:szCs w:val="24"/>
          <w:lang w:eastAsia="en-US"/>
        </w:rPr>
        <w:t xml:space="preserve"> </w:t>
      </w:r>
      <w:r w:rsidRPr="000072D2">
        <w:rPr>
          <w:spacing w:val="4"/>
          <w:sz w:val="24"/>
          <w:szCs w:val="24"/>
          <w:lang w:eastAsia="en-US"/>
        </w:rPr>
        <w:t>2 и т.</w:t>
      </w:r>
      <w:r w:rsidR="00C47527">
        <w:rPr>
          <w:spacing w:val="4"/>
          <w:sz w:val="24"/>
          <w:szCs w:val="24"/>
          <w:lang w:eastAsia="en-US"/>
        </w:rPr>
        <w:t xml:space="preserve"> </w:t>
      </w:r>
      <w:r w:rsidRPr="000072D2">
        <w:rPr>
          <w:spacing w:val="4"/>
          <w:sz w:val="24"/>
          <w:szCs w:val="24"/>
          <w:lang w:eastAsia="en-US"/>
        </w:rPr>
        <w:t>3 от Договора;</w:t>
      </w:r>
    </w:p>
    <w:p w:rsidR="00E26440" w:rsidRPr="000072D2" w:rsidRDefault="00E26440" w:rsidP="00062C0D">
      <w:pPr>
        <w:shd w:val="clear" w:color="auto" w:fill="FFFFFF"/>
        <w:spacing w:line="276" w:lineRule="auto"/>
        <w:ind w:firstLine="709"/>
        <w:contextualSpacing/>
        <w:jc w:val="both"/>
        <w:rPr>
          <w:spacing w:val="4"/>
          <w:sz w:val="24"/>
          <w:szCs w:val="24"/>
          <w:lang w:eastAsia="en-US"/>
        </w:rPr>
      </w:pPr>
      <w:r w:rsidRPr="000072D2">
        <w:rPr>
          <w:spacing w:val="4"/>
          <w:sz w:val="24"/>
          <w:szCs w:val="24"/>
          <w:lang w:eastAsia="en-US"/>
        </w:rPr>
        <w:t xml:space="preserve">6. </w:t>
      </w:r>
      <w:proofErr w:type="gramStart"/>
      <w:r w:rsidRPr="000072D2">
        <w:rPr>
          <w:spacing w:val="4"/>
          <w:sz w:val="24"/>
          <w:szCs w:val="24"/>
          <w:lang w:eastAsia="en-US"/>
        </w:rPr>
        <w:t>да</w:t>
      </w:r>
      <w:proofErr w:type="gramEnd"/>
      <w:r w:rsidRPr="000072D2">
        <w:rPr>
          <w:spacing w:val="4"/>
          <w:sz w:val="24"/>
          <w:szCs w:val="24"/>
          <w:lang w:eastAsia="en-US"/>
        </w:rPr>
        <w:t xml:space="preserve"> уведомява ИЗПЪЛНИТЕЛЯ за възникнали повреди и/или аварии;</w:t>
      </w:r>
    </w:p>
    <w:p w:rsidR="00C47527" w:rsidRDefault="00C47527" w:rsidP="00062C0D">
      <w:pPr>
        <w:shd w:val="clear" w:color="auto" w:fill="FFFFFF"/>
        <w:spacing w:line="276" w:lineRule="auto"/>
        <w:ind w:firstLine="709"/>
        <w:contextualSpacing/>
        <w:jc w:val="both"/>
        <w:rPr>
          <w:spacing w:val="4"/>
          <w:sz w:val="24"/>
          <w:szCs w:val="24"/>
          <w:lang w:eastAsia="en-US"/>
        </w:rPr>
      </w:pPr>
    </w:p>
    <w:p w:rsidR="00C47527" w:rsidRDefault="00C47527" w:rsidP="00062C0D">
      <w:pPr>
        <w:shd w:val="clear" w:color="auto" w:fill="FFFFFF"/>
        <w:spacing w:line="276" w:lineRule="auto"/>
        <w:ind w:firstLine="709"/>
        <w:contextualSpacing/>
        <w:jc w:val="both"/>
        <w:rPr>
          <w:spacing w:val="4"/>
          <w:sz w:val="24"/>
          <w:szCs w:val="24"/>
          <w:lang w:eastAsia="en-US"/>
        </w:rPr>
      </w:pPr>
    </w:p>
    <w:p w:rsidR="00C47527" w:rsidRDefault="00C47527" w:rsidP="00062C0D">
      <w:pPr>
        <w:shd w:val="clear" w:color="auto" w:fill="FFFFFF"/>
        <w:spacing w:line="276" w:lineRule="auto"/>
        <w:ind w:firstLine="709"/>
        <w:contextualSpacing/>
        <w:jc w:val="both"/>
        <w:rPr>
          <w:spacing w:val="4"/>
          <w:sz w:val="24"/>
          <w:szCs w:val="24"/>
          <w:lang w:eastAsia="en-US"/>
        </w:rPr>
      </w:pPr>
    </w:p>
    <w:p w:rsidR="00C47527" w:rsidRDefault="00C47527" w:rsidP="00062C0D">
      <w:pPr>
        <w:shd w:val="clear" w:color="auto" w:fill="FFFFFF"/>
        <w:spacing w:line="276" w:lineRule="auto"/>
        <w:ind w:firstLine="709"/>
        <w:contextualSpacing/>
        <w:jc w:val="both"/>
        <w:rPr>
          <w:spacing w:val="4"/>
          <w:sz w:val="24"/>
          <w:szCs w:val="24"/>
          <w:lang w:eastAsia="en-US"/>
        </w:rPr>
      </w:pPr>
    </w:p>
    <w:p w:rsidR="00E26440" w:rsidRPr="000072D2" w:rsidRDefault="00E26440" w:rsidP="00062C0D">
      <w:pPr>
        <w:shd w:val="clear" w:color="auto" w:fill="FFFFFF"/>
        <w:spacing w:line="276" w:lineRule="auto"/>
        <w:ind w:firstLine="709"/>
        <w:contextualSpacing/>
        <w:jc w:val="both"/>
        <w:rPr>
          <w:spacing w:val="4"/>
          <w:sz w:val="24"/>
          <w:szCs w:val="24"/>
          <w:lang w:eastAsia="en-US"/>
        </w:rPr>
      </w:pPr>
      <w:proofErr w:type="gramStart"/>
      <w:r w:rsidRPr="000072D2">
        <w:rPr>
          <w:spacing w:val="4"/>
          <w:sz w:val="24"/>
          <w:szCs w:val="24"/>
          <w:lang w:eastAsia="en-US"/>
        </w:rPr>
        <w:lastRenderedPageBreak/>
        <w:t>Чл. 15.</w:t>
      </w:r>
      <w:proofErr w:type="gramEnd"/>
      <w:r w:rsidRPr="000072D2">
        <w:rPr>
          <w:spacing w:val="4"/>
          <w:sz w:val="24"/>
          <w:szCs w:val="24"/>
          <w:lang w:eastAsia="en-US"/>
        </w:rPr>
        <w:t xml:space="preserve"> ВЪЗЛОЖИТЕЛЯТ се задължава: </w:t>
      </w:r>
    </w:p>
    <w:p w:rsidR="00E26440" w:rsidRPr="000072D2" w:rsidRDefault="00E26440" w:rsidP="00062C0D">
      <w:pPr>
        <w:shd w:val="clear" w:color="auto" w:fill="FFFFFF"/>
        <w:spacing w:line="276" w:lineRule="auto"/>
        <w:ind w:firstLine="709"/>
        <w:contextualSpacing/>
        <w:jc w:val="both"/>
        <w:rPr>
          <w:spacing w:val="4"/>
          <w:sz w:val="24"/>
          <w:szCs w:val="24"/>
          <w:lang w:eastAsia="en-US"/>
        </w:rPr>
      </w:pPr>
      <w:r w:rsidRPr="000072D2">
        <w:rPr>
          <w:spacing w:val="4"/>
          <w:sz w:val="24"/>
          <w:szCs w:val="24"/>
          <w:lang w:eastAsia="en-US"/>
        </w:rPr>
        <w:t xml:space="preserve">        1. </w:t>
      </w:r>
      <w:proofErr w:type="gramStart"/>
      <w:r w:rsidRPr="000072D2">
        <w:rPr>
          <w:spacing w:val="4"/>
          <w:sz w:val="24"/>
          <w:szCs w:val="24"/>
          <w:lang w:eastAsia="en-US"/>
        </w:rPr>
        <w:t>да</w:t>
      </w:r>
      <w:proofErr w:type="gramEnd"/>
      <w:r w:rsidRPr="000072D2">
        <w:rPr>
          <w:spacing w:val="4"/>
          <w:sz w:val="24"/>
          <w:szCs w:val="24"/>
          <w:lang w:eastAsia="en-US"/>
        </w:rPr>
        <w:t xml:space="preserve"> приеме изпълнението на Услугите, когато отговарят на договореното, по реда и при условията на този Договор;</w:t>
      </w:r>
    </w:p>
    <w:p w:rsidR="00E26440" w:rsidRPr="000072D2" w:rsidRDefault="00E26440" w:rsidP="00062C0D">
      <w:pPr>
        <w:shd w:val="clear" w:color="auto" w:fill="FFFFFF"/>
        <w:spacing w:line="276" w:lineRule="auto"/>
        <w:ind w:firstLine="709"/>
        <w:contextualSpacing/>
        <w:jc w:val="both"/>
        <w:rPr>
          <w:spacing w:val="4"/>
          <w:sz w:val="24"/>
          <w:szCs w:val="24"/>
          <w:lang w:eastAsia="en-US"/>
        </w:rPr>
      </w:pPr>
      <w:r w:rsidRPr="000072D2">
        <w:rPr>
          <w:spacing w:val="4"/>
          <w:sz w:val="24"/>
          <w:szCs w:val="24"/>
          <w:lang w:eastAsia="en-US"/>
        </w:rPr>
        <w:t xml:space="preserve">        2. </w:t>
      </w:r>
      <w:proofErr w:type="gramStart"/>
      <w:r w:rsidRPr="000072D2">
        <w:rPr>
          <w:spacing w:val="4"/>
          <w:sz w:val="24"/>
          <w:szCs w:val="24"/>
          <w:lang w:eastAsia="en-US"/>
        </w:rPr>
        <w:t>да</w:t>
      </w:r>
      <w:proofErr w:type="gramEnd"/>
      <w:r w:rsidRPr="000072D2">
        <w:rPr>
          <w:spacing w:val="4"/>
          <w:sz w:val="24"/>
          <w:szCs w:val="24"/>
          <w:lang w:eastAsia="en-US"/>
        </w:rPr>
        <w:t xml:space="preserve"> заплати на ИЗПЪЛНИТЕЛЯ Цената в размера, по реда и при условията, предвидени в този Договор;</w:t>
      </w:r>
    </w:p>
    <w:p w:rsidR="00E26440" w:rsidRPr="000072D2" w:rsidRDefault="00E26440" w:rsidP="00062C0D">
      <w:pPr>
        <w:shd w:val="clear" w:color="auto" w:fill="FFFFFF"/>
        <w:spacing w:line="276" w:lineRule="auto"/>
        <w:ind w:firstLine="709"/>
        <w:contextualSpacing/>
        <w:jc w:val="both"/>
        <w:rPr>
          <w:spacing w:val="4"/>
          <w:sz w:val="24"/>
          <w:szCs w:val="24"/>
          <w:lang w:eastAsia="en-US"/>
        </w:rPr>
      </w:pPr>
      <w:r w:rsidRPr="000072D2">
        <w:rPr>
          <w:spacing w:val="4"/>
          <w:sz w:val="24"/>
          <w:szCs w:val="24"/>
          <w:lang w:eastAsia="en-US"/>
        </w:rPr>
        <w:t xml:space="preserve">        3. </w:t>
      </w:r>
      <w:proofErr w:type="gramStart"/>
      <w:r w:rsidRPr="000072D2">
        <w:rPr>
          <w:spacing w:val="4"/>
          <w:sz w:val="24"/>
          <w:szCs w:val="24"/>
          <w:lang w:eastAsia="en-US"/>
        </w:rPr>
        <w:t>да</w:t>
      </w:r>
      <w:proofErr w:type="gramEnd"/>
      <w:r w:rsidRPr="000072D2">
        <w:rPr>
          <w:spacing w:val="4"/>
          <w:sz w:val="24"/>
          <w:szCs w:val="24"/>
          <w:lang w:eastAsia="en-US"/>
        </w:rPr>
        <w:t xml:space="preserve"> предостави и осигури достъп на ИЗПЪЛНИТЕЛЯ до информацията, необходима за извършването на Услугите, предмет на Договора, при спазване на относимите изисквания или ограничения, съгласно приложимото право;</w:t>
      </w:r>
    </w:p>
    <w:p w:rsidR="00E26440" w:rsidRPr="000072D2" w:rsidRDefault="00E26440" w:rsidP="00062C0D">
      <w:pPr>
        <w:shd w:val="clear" w:color="auto" w:fill="FFFFFF"/>
        <w:spacing w:line="276" w:lineRule="auto"/>
        <w:ind w:firstLine="709"/>
        <w:contextualSpacing/>
        <w:jc w:val="both"/>
        <w:rPr>
          <w:spacing w:val="4"/>
          <w:sz w:val="24"/>
          <w:szCs w:val="24"/>
          <w:lang w:eastAsia="en-US"/>
        </w:rPr>
      </w:pPr>
      <w:r w:rsidRPr="000072D2">
        <w:rPr>
          <w:spacing w:val="4"/>
          <w:sz w:val="24"/>
          <w:szCs w:val="24"/>
          <w:lang w:eastAsia="en-US"/>
        </w:rPr>
        <w:t xml:space="preserve">        4. </w:t>
      </w:r>
      <w:proofErr w:type="gramStart"/>
      <w:r w:rsidRPr="000072D2">
        <w:rPr>
          <w:spacing w:val="4"/>
          <w:sz w:val="24"/>
          <w:szCs w:val="24"/>
          <w:lang w:eastAsia="en-US"/>
        </w:rPr>
        <w:t>да</w:t>
      </w:r>
      <w:proofErr w:type="gramEnd"/>
      <w:r w:rsidRPr="000072D2">
        <w:rPr>
          <w:spacing w:val="4"/>
          <w:sz w:val="24"/>
          <w:szCs w:val="24"/>
          <w:lang w:eastAsia="en-US"/>
        </w:rPr>
        <w:t xml:space="preserve"> пази поверителна Конфиденциалната информация, в съответствие с уговореното в чл.</w:t>
      </w:r>
      <w:r w:rsidR="00C47527">
        <w:rPr>
          <w:spacing w:val="4"/>
          <w:sz w:val="24"/>
          <w:szCs w:val="24"/>
          <w:lang w:eastAsia="en-US"/>
        </w:rPr>
        <w:t xml:space="preserve"> </w:t>
      </w:r>
      <w:r w:rsidRPr="000072D2">
        <w:rPr>
          <w:spacing w:val="4"/>
          <w:sz w:val="24"/>
          <w:szCs w:val="24"/>
          <w:lang w:eastAsia="en-US"/>
        </w:rPr>
        <w:t xml:space="preserve">31 от Договора; </w:t>
      </w:r>
    </w:p>
    <w:p w:rsidR="00E26440" w:rsidRPr="000072D2" w:rsidRDefault="00E26440" w:rsidP="00062C0D">
      <w:pPr>
        <w:shd w:val="clear" w:color="auto" w:fill="FFFFFF"/>
        <w:spacing w:line="276" w:lineRule="auto"/>
        <w:ind w:firstLine="709"/>
        <w:contextualSpacing/>
        <w:jc w:val="both"/>
        <w:rPr>
          <w:spacing w:val="4"/>
          <w:sz w:val="24"/>
          <w:szCs w:val="24"/>
          <w:lang w:eastAsia="en-US"/>
        </w:rPr>
      </w:pPr>
      <w:r w:rsidRPr="000072D2">
        <w:rPr>
          <w:spacing w:val="4"/>
          <w:sz w:val="24"/>
          <w:szCs w:val="24"/>
          <w:lang w:eastAsia="en-US"/>
        </w:rPr>
        <w:t xml:space="preserve">        5. </w:t>
      </w:r>
      <w:proofErr w:type="gramStart"/>
      <w:r w:rsidRPr="000072D2">
        <w:rPr>
          <w:spacing w:val="4"/>
          <w:sz w:val="24"/>
          <w:szCs w:val="24"/>
          <w:lang w:eastAsia="en-US"/>
        </w:rPr>
        <w:t>да</w:t>
      </w:r>
      <w:proofErr w:type="gramEnd"/>
      <w:r w:rsidRPr="000072D2">
        <w:rPr>
          <w:spacing w:val="4"/>
          <w:sz w:val="24"/>
          <w:szCs w:val="24"/>
          <w:lang w:eastAsia="en-US"/>
        </w:rPr>
        <w:t xml:space="preserve"> оказва съдействие на ИЗПЪЛНИТЕЛЯ във връзка с изпълнението на този Договор, включително и за отстраняване на възникнали пречки пред изпълнението на Договора, когато ИЗПЪЛНИТЕЛЯТ поиска това;</w:t>
      </w:r>
    </w:p>
    <w:p w:rsidR="00E26440" w:rsidRPr="000072D2" w:rsidRDefault="00E26440" w:rsidP="00062C0D">
      <w:pPr>
        <w:shd w:val="clear" w:color="auto" w:fill="FFFFFF"/>
        <w:spacing w:line="276" w:lineRule="auto"/>
        <w:ind w:firstLine="709"/>
        <w:contextualSpacing/>
        <w:jc w:val="both"/>
        <w:rPr>
          <w:spacing w:val="4"/>
          <w:sz w:val="24"/>
          <w:szCs w:val="24"/>
          <w:lang w:eastAsia="en-US"/>
        </w:rPr>
      </w:pPr>
      <w:r w:rsidRPr="000072D2">
        <w:rPr>
          <w:spacing w:val="4"/>
          <w:sz w:val="24"/>
          <w:szCs w:val="24"/>
          <w:lang w:eastAsia="en-US"/>
        </w:rPr>
        <w:t xml:space="preserve">        6. </w:t>
      </w:r>
      <w:proofErr w:type="gramStart"/>
      <w:r w:rsidRPr="000072D2">
        <w:rPr>
          <w:spacing w:val="4"/>
          <w:sz w:val="24"/>
          <w:szCs w:val="24"/>
          <w:lang w:eastAsia="en-US"/>
        </w:rPr>
        <w:t>да</w:t>
      </w:r>
      <w:proofErr w:type="gramEnd"/>
      <w:r w:rsidRPr="000072D2">
        <w:rPr>
          <w:spacing w:val="4"/>
          <w:sz w:val="24"/>
          <w:szCs w:val="24"/>
          <w:lang w:eastAsia="en-US"/>
        </w:rPr>
        <w:t xml:space="preserve"> определи длъжностно лице, което да приема извършените дейности от ИЗПЪЛНИТЕЛЯ;</w:t>
      </w:r>
    </w:p>
    <w:p w:rsidR="00C47527" w:rsidRDefault="00C47527" w:rsidP="00062C0D">
      <w:pPr>
        <w:shd w:val="clear" w:color="auto" w:fill="FFFFFF"/>
        <w:spacing w:line="276" w:lineRule="auto"/>
        <w:ind w:firstLine="709"/>
        <w:contextualSpacing/>
        <w:jc w:val="both"/>
        <w:rPr>
          <w:spacing w:val="4"/>
          <w:sz w:val="24"/>
          <w:szCs w:val="24"/>
          <w:lang w:eastAsia="en-US"/>
        </w:rPr>
      </w:pPr>
    </w:p>
    <w:p w:rsidR="00E26440" w:rsidRDefault="00E26440" w:rsidP="00062C0D">
      <w:pPr>
        <w:shd w:val="clear" w:color="auto" w:fill="FFFFFF"/>
        <w:spacing w:line="276" w:lineRule="auto"/>
        <w:ind w:firstLine="709"/>
        <w:contextualSpacing/>
        <w:jc w:val="both"/>
        <w:rPr>
          <w:spacing w:val="4"/>
          <w:sz w:val="24"/>
          <w:szCs w:val="24"/>
          <w:lang w:val="bg-BG" w:eastAsia="en-US"/>
        </w:rPr>
      </w:pPr>
      <w:proofErr w:type="gramStart"/>
      <w:r w:rsidRPr="000072D2">
        <w:rPr>
          <w:spacing w:val="4"/>
          <w:sz w:val="24"/>
          <w:szCs w:val="24"/>
          <w:lang w:eastAsia="en-US"/>
        </w:rPr>
        <w:t>Чл.</w:t>
      </w:r>
      <w:r w:rsidR="00C47527">
        <w:rPr>
          <w:spacing w:val="4"/>
          <w:sz w:val="24"/>
          <w:szCs w:val="24"/>
          <w:lang w:eastAsia="en-US"/>
        </w:rPr>
        <w:t xml:space="preserve"> </w:t>
      </w:r>
      <w:r w:rsidRPr="000072D2">
        <w:rPr>
          <w:spacing w:val="4"/>
          <w:sz w:val="24"/>
          <w:szCs w:val="24"/>
          <w:lang w:eastAsia="en-US"/>
        </w:rPr>
        <w:t>16.</w:t>
      </w:r>
      <w:proofErr w:type="gramEnd"/>
      <w:r w:rsidRPr="000072D2">
        <w:rPr>
          <w:spacing w:val="4"/>
          <w:sz w:val="24"/>
          <w:szCs w:val="24"/>
          <w:lang w:eastAsia="en-US"/>
        </w:rPr>
        <w:t xml:space="preserve"> </w:t>
      </w:r>
      <w:proofErr w:type="gramStart"/>
      <w:r w:rsidRPr="000072D2">
        <w:rPr>
          <w:spacing w:val="4"/>
          <w:sz w:val="24"/>
          <w:szCs w:val="24"/>
          <w:lang w:eastAsia="en-US"/>
        </w:rPr>
        <w:t>ВЪЗЛОЖИТЕЛЯТ има право да получи от ИЗПЪЛНИТЕЛЯ за съгласуване и подписване протокол за извършените ремонтни работи, както и фактура-оригинал, съгласно уговореното.</w:t>
      </w:r>
      <w:proofErr w:type="gramEnd"/>
    </w:p>
    <w:p w:rsidR="00006E68" w:rsidRPr="00006E68" w:rsidRDefault="00006E68" w:rsidP="00062C0D">
      <w:pPr>
        <w:shd w:val="clear" w:color="auto" w:fill="FFFFFF"/>
        <w:spacing w:line="276" w:lineRule="auto"/>
        <w:ind w:firstLine="709"/>
        <w:contextualSpacing/>
        <w:jc w:val="both"/>
        <w:rPr>
          <w:spacing w:val="4"/>
          <w:sz w:val="24"/>
          <w:szCs w:val="24"/>
          <w:lang w:val="bg-BG" w:eastAsia="en-US"/>
        </w:rPr>
      </w:pPr>
    </w:p>
    <w:p w:rsidR="00E26440" w:rsidRDefault="00E26440" w:rsidP="00006E68">
      <w:pPr>
        <w:shd w:val="clear" w:color="auto" w:fill="FFFFFF"/>
        <w:spacing w:line="276" w:lineRule="auto"/>
        <w:ind w:firstLine="709"/>
        <w:contextualSpacing/>
        <w:jc w:val="both"/>
        <w:rPr>
          <w:spacing w:val="4"/>
          <w:sz w:val="24"/>
          <w:szCs w:val="24"/>
          <w:lang w:val="bg-BG" w:eastAsia="en-US"/>
        </w:rPr>
      </w:pPr>
      <w:proofErr w:type="gramStart"/>
      <w:r w:rsidRPr="000072D2">
        <w:rPr>
          <w:spacing w:val="4"/>
          <w:sz w:val="24"/>
          <w:szCs w:val="24"/>
          <w:lang w:eastAsia="en-US"/>
        </w:rPr>
        <w:t>Чл.</w:t>
      </w:r>
      <w:r w:rsidR="00006E68">
        <w:rPr>
          <w:spacing w:val="4"/>
          <w:sz w:val="24"/>
          <w:szCs w:val="24"/>
          <w:lang w:val="bg-BG" w:eastAsia="en-US"/>
        </w:rPr>
        <w:t xml:space="preserve"> </w:t>
      </w:r>
      <w:r w:rsidRPr="000072D2">
        <w:rPr>
          <w:spacing w:val="4"/>
          <w:sz w:val="24"/>
          <w:szCs w:val="24"/>
          <w:lang w:eastAsia="en-US"/>
        </w:rPr>
        <w:t>17.</w:t>
      </w:r>
      <w:proofErr w:type="gramEnd"/>
      <w:r w:rsidRPr="000072D2">
        <w:rPr>
          <w:spacing w:val="4"/>
          <w:sz w:val="24"/>
          <w:szCs w:val="24"/>
          <w:lang w:eastAsia="en-US"/>
        </w:rPr>
        <w:t xml:space="preserve"> </w:t>
      </w:r>
      <w:proofErr w:type="gramStart"/>
      <w:r w:rsidRPr="000072D2">
        <w:rPr>
          <w:spacing w:val="4"/>
          <w:sz w:val="24"/>
          <w:szCs w:val="24"/>
          <w:lang w:eastAsia="en-US"/>
        </w:rPr>
        <w:t>ВЪЗЛОЖИТЕЛЯТ има право да получава навременни оферти от</w:t>
      </w:r>
      <w:r w:rsidR="00006E68">
        <w:rPr>
          <w:spacing w:val="4"/>
          <w:sz w:val="24"/>
          <w:szCs w:val="24"/>
          <w:lang w:val="bg-BG" w:eastAsia="en-US"/>
        </w:rPr>
        <w:t xml:space="preserve"> </w:t>
      </w:r>
      <w:r w:rsidRPr="000072D2">
        <w:rPr>
          <w:spacing w:val="4"/>
          <w:sz w:val="24"/>
          <w:szCs w:val="24"/>
          <w:lang w:eastAsia="en-US"/>
        </w:rPr>
        <w:t>ИЗПЪЛНИТЕЛЯ, при необходимост от подмяна на части или консумативи, с посочен срок за извършване и цени за материалите.</w:t>
      </w:r>
      <w:proofErr w:type="gramEnd"/>
    </w:p>
    <w:p w:rsidR="00006E68" w:rsidRPr="00006E68" w:rsidRDefault="00006E68" w:rsidP="00006E68">
      <w:pPr>
        <w:shd w:val="clear" w:color="auto" w:fill="FFFFFF"/>
        <w:spacing w:line="276" w:lineRule="auto"/>
        <w:ind w:firstLine="709"/>
        <w:contextualSpacing/>
        <w:jc w:val="both"/>
        <w:rPr>
          <w:spacing w:val="4"/>
          <w:sz w:val="24"/>
          <w:szCs w:val="24"/>
          <w:lang w:val="bg-BG" w:eastAsia="en-US"/>
        </w:rPr>
      </w:pPr>
    </w:p>
    <w:p w:rsidR="00E26440" w:rsidRPr="000072D2" w:rsidRDefault="00E26440" w:rsidP="00062C0D">
      <w:pPr>
        <w:shd w:val="clear" w:color="auto" w:fill="FFFFFF"/>
        <w:spacing w:line="276" w:lineRule="auto"/>
        <w:ind w:firstLine="709"/>
        <w:contextualSpacing/>
        <w:jc w:val="both"/>
        <w:rPr>
          <w:b/>
          <w:spacing w:val="4"/>
          <w:sz w:val="24"/>
          <w:szCs w:val="24"/>
          <w:lang w:eastAsia="en-US"/>
        </w:rPr>
      </w:pPr>
    </w:p>
    <w:p w:rsidR="00E26440" w:rsidRDefault="00E26440" w:rsidP="00062C0D">
      <w:pPr>
        <w:shd w:val="clear" w:color="auto" w:fill="FFFFFF"/>
        <w:spacing w:line="276" w:lineRule="auto"/>
        <w:ind w:left="1416" w:firstLine="709"/>
        <w:contextualSpacing/>
        <w:rPr>
          <w:b/>
          <w:sz w:val="24"/>
          <w:szCs w:val="24"/>
          <w:lang w:val="bg-BG" w:bidi="he-IL"/>
        </w:rPr>
      </w:pPr>
      <w:proofErr w:type="gramStart"/>
      <w:r w:rsidRPr="000072D2">
        <w:rPr>
          <w:b/>
          <w:spacing w:val="4"/>
          <w:sz w:val="24"/>
          <w:szCs w:val="24"/>
          <w:lang w:eastAsia="en-US"/>
        </w:rPr>
        <w:t xml:space="preserve">V. </w:t>
      </w:r>
      <w:r w:rsidRPr="000072D2">
        <w:rPr>
          <w:b/>
          <w:sz w:val="24"/>
          <w:szCs w:val="24"/>
          <w:lang w:bidi="he-IL"/>
        </w:rPr>
        <w:t>ПРЕДАВАНЕ И ПРИЕМАНЕ НА ИЗПЪЛНЕНИЕТО</w:t>
      </w:r>
      <w:r w:rsidR="00006E68">
        <w:rPr>
          <w:b/>
          <w:sz w:val="24"/>
          <w:szCs w:val="24"/>
          <w:lang w:val="bg-BG" w:bidi="he-IL"/>
        </w:rPr>
        <w:t>.</w:t>
      </w:r>
      <w:proofErr w:type="gramEnd"/>
    </w:p>
    <w:p w:rsidR="00006E68" w:rsidRPr="00006E68" w:rsidRDefault="00006E68" w:rsidP="00062C0D">
      <w:pPr>
        <w:shd w:val="clear" w:color="auto" w:fill="FFFFFF"/>
        <w:spacing w:line="276" w:lineRule="auto"/>
        <w:ind w:left="1416" w:firstLine="709"/>
        <w:contextualSpacing/>
        <w:rPr>
          <w:b/>
          <w:sz w:val="24"/>
          <w:szCs w:val="24"/>
          <w:lang w:val="bg-BG" w:bidi="he-IL"/>
        </w:rPr>
      </w:pPr>
    </w:p>
    <w:p w:rsidR="00E26440" w:rsidRPr="000072D2" w:rsidRDefault="00E26440" w:rsidP="00062C0D">
      <w:pPr>
        <w:spacing w:line="276" w:lineRule="auto"/>
        <w:ind w:firstLine="709"/>
        <w:contextualSpacing/>
        <w:jc w:val="both"/>
        <w:rPr>
          <w:sz w:val="24"/>
          <w:szCs w:val="24"/>
        </w:rPr>
      </w:pPr>
      <w:proofErr w:type="gramStart"/>
      <w:r w:rsidRPr="000072D2">
        <w:rPr>
          <w:sz w:val="24"/>
          <w:szCs w:val="24"/>
        </w:rPr>
        <w:t>Чл.</w:t>
      </w:r>
      <w:r w:rsidR="00006E68">
        <w:rPr>
          <w:sz w:val="24"/>
          <w:szCs w:val="24"/>
          <w:lang w:val="bg-BG"/>
        </w:rPr>
        <w:t xml:space="preserve"> </w:t>
      </w:r>
      <w:r w:rsidRPr="000072D2">
        <w:rPr>
          <w:sz w:val="24"/>
          <w:szCs w:val="24"/>
        </w:rPr>
        <w:t>18.</w:t>
      </w:r>
      <w:proofErr w:type="gramEnd"/>
      <w:r w:rsidRPr="000072D2">
        <w:rPr>
          <w:sz w:val="24"/>
          <w:szCs w:val="24"/>
        </w:rPr>
        <w:t xml:space="preserve"> </w:t>
      </w:r>
      <w:r w:rsidRPr="000072D2">
        <w:rPr>
          <w:sz w:val="24"/>
          <w:szCs w:val="24"/>
          <w:lang w:bidi="he-IL"/>
        </w:rPr>
        <w:t>(1) Предаването и приемането н извършените услуги се осъществява от упълномощени представители на страните, които подписват приемо-предавателни протоколи.</w:t>
      </w:r>
      <w:r w:rsidRPr="000072D2">
        <w:rPr>
          <w:sz w:val="24"/>
          <w:szCs w:val="24"/>
        </w:rPr>
        <w:t xml:space="preserve"> </w:t>
      </w:r>
    </w:p>
    <w:p w:rsidR="00006E68" w:rsidRDefault="00E26440" w:rsidP="00006E68">
      <w:pPr>
        <w:spacing w:line="276" w:lineRule="auto"/>
        <w:ind w:firstLine="709"/>
        <w:contextualSpacing/>
        <w:jc w:val="both"/>
        <w:rPr>
          <w:sz w:val="24"/>
          <w:szCs w:val="24"/>
          <w:lang w:val="bg-BG"/>
        </w:rPr>
      </w:pPr>
      <w:r w:rsidRPr="000072D2">
        <w:rPr>
          <w:sz w:val="24"/>
          <w:szCs w:val="24"/>
        </w:rPr>
        <w:t>(2) При сключен договор за подизпълнение, протоколите по ал.1 се съставят и подписват в присъствието на представители на ИЗПЪЛНИТЕЛЯ и подизпълнителя.</w:t>
      </w:r>
    </w:p>
    <w:p w:rsidR="00006E68" w:rsidRDefault="00006E68" w:rsidP="00006E68">
      <w:pPr>
        <w:spacing w:line="276" w:lineRule="auto"/>
        <w:ind w:firstLine="709"/>
        <w:contextualSpacing/>
        <w:jc w:val="both"/>
        <w:rPr>
          <w:sz w:val="24"/>
          <w:szCs w:val="24"/>
          <w:lang w:val="bg-BG"/>
        </w:rPr>
      </w:pPr>
    </w:p>
    <w:p w:rsidR="00006E68" w:rsidRDefault="00E26440" w:rsidP="00006E68">
      <w:pPr>
        <w:spacing w:line="276" w:lineRule="auto"/>
        <w:ind w:firstLine="709"/>
        <w:contextualSpacing/>
        <w:jc w:val="both"/>
        <w:rPr>
          <w:sz w:val="24"/>
          <w:szCs w:val="24"/>
          <w:lang w:val="bg-BG"/>
        </w:rPr>
      </w:pPr>
      <w:proofErr w:type="gramStart"/>
      <w:r w:rsidRPr="000072D2">
        <w:rPr>
          <w:sz w:val="24"/>
          <w:szCs w:val="24"/>
          <w:lang w:bidi="he-IL"/>
        </w:rPr>
        <w:t>Чл.</w:t>
      </w:r>
      <w:r w:rsidR="00006E68">
        <w:rPr>
          <w:sz w:val="24"/>
          <w:szCs w:val="24"/>
          <w:lang w:val="bg-BG" w:bidi="he-IL"/>
        </w:rPr>
        <w:t xml:space="preserve"> </w:t>
      </w:r>
      <w:r w:rsidR="00006E68">
        <w:rPr>
          <w:sz w:val="24"/>
          <w:szCs w:val="24"/>
          <w:lang w:bidi="he-IL"/>
        </w:rPr>
        <w:t>19</w:t>
      </w:r>
      <w:r w:rsidR="00006E68">
        <w:rPr>
          <w:sz w:val="24"/>
          <w:szCs w:val="24"/>
          <w:lang w:val="bg-BG" w:bidi="he-IL"/>
        </w:rPr>
        <w:t>.</w:t>
      </w:r>
      <w:proofErr w:type="gramEnd"/>
      <w:r w:rsidR="00006E68">
        <w:rPr>
          <w:sz w:val="24"/>
          <w:szCs w:val="24"/>
          <w:lang w:val="bg-BG" w:bidi="he-IL"/>
        </w:rPr>
        <w:t xml:space="preserve"> </w:t>
      </w:r>
      <w:r w:rsidRPr="000072D2">
        <w:rPr>
          <w:sz w:val="24"/>
          <w:szCs w:val="24"/>
          <w:lang w:bidi="he-IL"/>
        </w:rPr>
        <w:t>(1) ВЪЗЛОЖИТЕЛЯТ</w:t>
      </w:r>
      <w:r w:rsidRPr="000072D2">
        <w:rPr>
          <w:spacing w:val="4"/>
          <w:sz w:val="24"/>
          <w:szCs w:val="24"/>
          <w:lang w:eastAsia="en-US"/>
        </w:rPr>
        <w:t xml:space="preserve"> </w:t>
      </w:r>
      <w:r w:rsidRPr="000072D2">
        <w:rPr>
          <w:sz w:val="24"/>
          <w:szCs w:val="24"/>
          <w:lang w:bidi="he-IL"/>
        </w:rPr>
        <w:t>има право:</w:t>
      </w:r>
    </w:p>
    <w:p w:rsidR="00006E68" w:rsidRPr="00006E68" w:rsidRDefault="00E26440" w:rsidP="00006E68">
      <w:pPr>
        <w:numPr>
          <w:ilvl w:val="0"/>
          <w:numId w:val="45"/>
        </w:numPr>
        <w:spacing w:line="276" w:lineRule="auto"/>
        <w:contextualSpacing/>
        <w:jc w:val="both"/>
        <w:rPr>
          <w:sz w:val="24"/>
          <w:szCs w:val="24"/>
        </w:rPr>
      </w:pPr>
      <w:r w:rsidRPr="000072D2">
        <w:rPr>
          <w:sz w:val="24"/>
          <w:szCs w:val="24"/>
          <w:lang w:bidi="he-IL"/>
        </w:rPr>
        <w:t>да приеме изпълнението, когато отговаря на договореното;</w:t>
      </w:r>
    </w:p>
    <w:p w:rsidR="00006E68" w:rsidRPr="00006E68" w:rsidRDefault="00E26440" w:rsidP="00006E68">
      <w:pPr>
        <w:numPr>
          <w:ilvl w:val="0"/>
          <w:numId w:val="45"/>
        </w:numPr>
        <w:spacing w:line="276" w:lineRule="auto"/>
        <w:contextualSpacing/>
        <w:jc w:val="both"/>
        <w:rPr>
          <w:sz w:val="24"/>
          <w:szCs w:val="24"/>
        </w:rPr>
      </w:pPr>
      <w:r w:rsidRPr="00006E68">
        <w:rPr>
          <w:sz w:val="24"/>
          <w:szCs w:val="24"/>
          <w:lang w:bidi="he-IL"/>
        </w:rPr>
        <w:t>когато бъдат установени несъответствия на изпълненото с уговореното или бъдат констатирани недостатъци, ВЪЗЛОЖИТЕЛЯТ може да откаже приемане на изпълнението до отстраняване на недостатъците, като даде подходящ срок за отстраняването им за сметка на ИЗПЪЛНИТЕЛЯ;</w:t>
      </w:r>
    </w:p>
    <w:p w:rsidR="00E26440" w:rsidRPr="00006E68" w:rsidRDefault="00E26440" w:rsidP="00006E68">
      <w:pPr>
        <w:numPr>
          <w:ilvl w:val="0"/>
          <w:numId w:val="45"/>
        </w:numPr>
        <w:spacing w:line="276" w:lineRule="auto"/>
        <w:contextualSpacing/>
        <w:jc w:val="both"/>
        <w:rPr>
          <w:sz w:val="24"/>
          <w:szCs w:val="24"/>
        </w:rPr>
      </w:pPr>
      <w:r w:rsidRPr="00006E68">
        <w:rPr>
          <w:sz w:val="24"/>
          <w:szCs w:val="24"/>
          <w:lang w:bidi="he-IL"/>
        </w:rPr>
        <w:lastRenderedPageBreak/>
        <w:t>да откаже да приеме изпълнението при съществени отклонения от договореното и/или в случай, че констатираните недостатъци са от такова естество, че не могат да бъдат отстранени в рамките на срока за изпълнение на Договора или резултатът от изпълнението става безполезен за ВЪЗЛОЖИТЕЛЯ;</w:t>
      </w:r>
    </w:p>
    <w:p w:rsidR="00975AD3" w:rsidRPr="000072D2" w:rsidRDefault="00E26440" w:rsidP="00062C0D">
      <w:pPr>
        <w:widowControl w:val="0"/>
        <w:autoSpaceDE w:val="0"/>
        <w:autoSpaceDN w:val="0"/>
        <w:adjustRightInd w:val="0"/>
        <w:spacing w:line="276" w:lineRule="auto"/>
        <w:ind w:right="1" w:firstLine="709"/>
        <w:contextualSpacing/>
        <w:jc w:val="both"/>
        <w:rPr>
          <w:sz w:val="24"/>
          <w:szCs w:val="24"/>
          <w:lang w:bidi="he-IL"/>
        </w:rPr>
      </w:pPr>
      <w:r w:rsidRPr="000072D2">
        <w:rPr>
          <w:sz w:val="24"/>
          <w:szCs w:val="24"/>
          <w:lang w:bidi="he-IL"/>
        </w:rPr>
        <w:t xml:space="preserve">         </w:t>
      </w:r>
    </w:p>
    <w:p w:rsidR="00E26440" w:rsidRPr="000072D2" w:rsidRDefault="00E26440" w:rsidP="00062C0D">
      <w:pPr>
        <w:shd w:val="clear" w:color="auto" w:fill="FFFFFF"/>
        <w:spacing w:line="276" w:lineRule="auto"/>
        <w:ind w:firstLine="709"/>
        <w:contextualSpacing/>
        <w:jc w:val="center"/>
        <w:rPr>
          <w:b/>
          <w:sz w:val="24"/>
          <w:szCs w:val="24"/>
          <w:lang w:bidi="he-IL"/>
        </w:rPr>
      </w:pPr>
      <w:proofErr w:type="gramStart"/>
      <w:r w:rsidRPr="000072D2">
        <w:rPr>
          <w:b/>
          <w:spacing w:val="4"/>
          <w:sz w:val="24"/>
          <w:szCs w:val="24"/>
          <w:lang w:eastAsia="en-US"/>
        </w:rPr>
        <w:t>VІ</w:t>
      </w:r>
      <w:r w:rsidR="00975AD3">
        <w:rPr>
          <w:b/>
          <w:spacing w:val="4"/>
          <w:sz w:val="24"/>
          <w:szCs w:val="24"/>
          <w:lang w:eastAsia="en-US"/>
        </w:rPr>
        <w:t>I</w:t>
      </w:r>
      <w:r w:rsidRPr="000072D2">
        <w:rPr>
          <w:b/>
          <w:spacing w:val="4"/>
          <w:sz w:val="24"/>
          <w:szCs w:val="24"/>
          <w:lang w:eastAsia="en-US"/>
        </w:rPr>
        <w:t>.</w:t>
      </w:r>
      <w:proofErr w:type="gramEnd"/>
      <w:r w:rsidRPr="000072D2">
        <w:rPr>
          <w:b/>
          <w:spacing w:val="4"/>
          <w:sz w:val="24"/>
          <w:szCs w:val="24"/>
          <w:lang w:eastAsia="en-US"/>
        </w:rPr>
        <w:t xml:space="preserve"> </w:t>
      </w:r>
      <w:proofErr w:type="gramStart"/>
      <w:r w:rsidRPr="000072D2">
        <w:rPr>
          <w:b/>
          <w:sz w:val="24"/>
          <w:szCs w:val="24"/>
          <w:lang w:bidi="he-IL"/>
        </w:rPr>
        <w:t>САНКЦИИ ПРИ НЕИЗПЪЛНЕНИЕ</w:t>
      </w:r>
      <w:r w:rsidR="00975AD3">
        <w:rPr>
          <w:b/>
          <w:sz w:val="24"/>
          <w:szCs w:val="24"/>
          <w:lang w:bidi="he-IL"/>
        </w:rPr>
        <w:t>.</w:t>
      </w:r>
      <w:proofErr w:type="gramEnd"/>
    </w:p>
    <w:p w:rsidR="00975AD3" w:rsidRDefault="00975AD3" w:rsidP="00975AD3">
      <w:pPr>
        <w:pStyle w:val="Style"/>
        <w:spacing w:line="276" w:lineRule="auto"/>
        <w:ind w:left="0" w:firstLine="0"/>
        <w:contextualSpacing/>
        <w:rPr>
          <w:lang w:bidi="he-IL"/>
        </w:rPr>
      </w:pPr>
    </w:p>
    <w:p w:rsidR="00975AD3" w:rsidRDefault="00E26440" w:rsidP="00975AD3">
      <w:pPr>
        <w:pStyle w:val="Style"/>
        <w:spacing w:line="276" w:lineRule="auto"/>
        <w:ind w:left="0" w:firstLine="708"/>
        <w:contextualSpacing/>
        <w:rPr>
          <w:lang w:bidi="he-IL"/>
        </w:rPr>
      </w:pPr>
      <w:proofErr w:type="gramStart"/>
      <w:r w:rsidRPr="000072D2">
        <w:rPr>
          <w:lang w:bidi="he-IL"/>
        </w:rPr>
        <w:t>Чл. 20.</w:t>
      </w:r>
      <w:proofErr w:type="gramEnd"/>
      <w:r w:rsidRPr="000072D2">
        <w:rPr>
          <w:lang w:bidi="he-IL"/>
        </w:rPr>
        <w:t xml:space="preserve"> При просрочване изпълнението на задълженията по този Договор, неизправната Страна дължи на изправната, неустойка в размер на 0,5% /нула цяло и пет на сто/ от Цената за всеки ден забава, но не повече от 20 % /двадесет на сто/ от стойността на Договора.</w:t>
      </w:r>
    </w:p>
    <w:p w:rsidR="00975AD3" w:rsidRDefault="00975AD3" w:rsidP="00975AD3">
      <w:pPr>
        <w:pStyle w:val="Style"/>
        <w:spacing w:line="276" w:lineRule="auto"/>
        <w:ind w:left="0" w:firstLine="708"/>
        <w:contextualSpacing/>
        <w:rPr>
          <w:lang w:bidi="he-IL"/>
        </w:rPr>
      </w:pPr>
    </w:p>
    <w:p w:rsidR="00975AD3" w:rsidRDefault="00E26440" w:rsidP="00975AD3">
      <w:pPr>
        <w:pStyle w:val="Style"/>
        <w:spacing w:line="276" w:lineRule="auto"/>
        <w:ind w:left="0" w:firstLine="708"/>
        <w:contextualSpacing/>
        <w:rPr>
          <w:lang w:bidi="he-IL"/>
        </w:rPr>
      </w:pPr>
      <w:proofErr w:type="gramStart"/>
      <w:r w:rsidRPr="000072D2">
        <w:rPr>
          <w:lang w:bidi="he-IL"/>
        </w:rPr>
        <w:t>Чл.</w:t>
      </w:r>
      <w:r w:rsidR="00975AD3">
        <w:rPr>
          <w:lang w:bidi="he-IL"/>
        </w:rPr>
        <w:t xml:space="preserve"> </w:t>
      </w:r>
      <w:r w:rsidRPr="000072D2">
        <w:rPr>
          <w:lang w:bidi="he-IL"/>
        </w:rPr>
        <w:t>21.</w:t>
      </w:r>
      <w:proofErr w:type="gramEnd"/>
      <w:r w:rsidRPr="000072D2">
        <w:rPr>
          <w:lang w:bidi="he-IL"/>
        </w:rPr>
        <w:t xml:space="preserve"> </w:t>
      </w:r>
      <w:proofErr w:type="gramStart"/>
      <w:r w:rsidRPr="000072D2">
        <w:rPr>
          <w:lang w:bidi="he-IL"/>
        </w:rPr>
        <w:t>При констатирано лошо или друго неточно или частично изпълнение или при отклонение от изискванията на ВЪЗЛОЖИТЕЛЯ, посочени в Техническата спецификация, ВЪЗЛОЖИТЕЛЯТ има право да поиска от ИЗПЪЛНИТЕЛЯ да изпълни изцяло и качествено, без да дължи допълнително възнаграждение за това.</w:t>
      </w:r>
      <w:proofErr w:type="gramEnd"/>
      <w:r w:rsidRPr="000072D2">
        <w:rPr>
          <w:lang w:bidi="he-IL"/>
        </w:rPr>
        <w:t xml:space="preserve"> В случай, че и повторното изпълнение </w:t>
      </w:r>
      <w:proofErr w:type="gramStart"/>
      <w:r w:rsidRPr="000072D2">
        <w:rPr>
          <w:lang w:bidi="he-IL"/>
        </w:rPr>
        <w:t xml:space="preserve">на </w:t>
      </w:r>
      <w:r w:rsidR="00975AD3">
        <w:rPr>
          <w:lang w:bidi="he-IL"/>
        </w:rPr>
        <w:t xml:space="preserve"> </w:t>
      </w:r>
      <w:r w:rsidRPr="000072D2">
        <w:rPr>
          <w:lang w:bidi="he-IL"/>
        </w:rPr>
        <w:t>услугата</w:t>
      </w:r>
      <w:proofErr w:type="gramEnd"/>
      <w:r w:rsidRPr="000072D2">
        <w:rPr>
          <w:lang w:bidi="he-IL"/>
        </w:rPr>
        <w:t xml:space="preserve"> е некачествено, ВЪЗЛОЖИТЕЛЯТ има право на неустойка в размер на 30% от Цената/Стойността на договора и може да прекрати договора.</w:t>
      </w:r>
    </w:p>
    <w:p w:rsidR="00975AD3" w:rsidRDefault="00975AD3" w:rsidP="00975AD3">
      <w:pPr>
        <w:pStyle w:val="Style"/>
        <w:spacing w:line="276" w:lineRule="auto"/>
        <w:ind w:left="0" w:firstLine="708"/>
        <w:contextualSpacing/>
        <w:rPr>
          <w:lang w:val="bg-BG" w:bidi="he-IL"/>
        </w:rPr>
      </w:pPr>
    </w:p>
    <w:p w:rsidR="00975AD3" w:rsidRDefault="00E26440" w:rsidP="00975AD3">
      <w:pPr>
        <w:pStyle w:val="Style"/>
        <w:spacing w:line="276" w:lineRule="auto"/>
        <w:ind w:left="0" w:firstLine="708"/>
        <w:contextualSpacing/>
        <w:rPr>
          <w:lang w:bidi="he-IL"/>
        </w:rPr>
      </w:pPr>
      <w:proofErr w:type="gramStart"/>
      <w:r w:rsidRPr="000072D2">
        <w:rPr>
          <w:lang w:bidi="he-IL"/>
        </w:rPr>
        <w:t>Чл.</w:t>
      </w:r>
      <w:r w:rsidR="00975AD3">
        <w:rPr>
          <w:lang w:bidi="he-IL"/>
        </w:rPr>
        <w:t xml:space="preserve"> </w:t>
      </w:r>
      <w:r w:rsidRPr="000072D2">
        <w:rPr>
          <w:lang w:bidi="he-IL"/>
        </w:rPr>
        <w:t>22.</w:t>
      </w:r>
      <w:proofErr w:type="gramEnd"/>
      <w:r w:rsidRPr="000072D2">
        <w:rPr>
          <w:lang w:bidi="he-IL"/>
        </w:rPr>
        <w:t xml:space="preserve"> </w:t>
      </w:r>
      <w:proofErr w:type="gramStart"/>
      <w:r w:rsidRPr="000072D2">
        <w:rPr>
          <w:lang w:bidi="he-IL"/>
        </w:rPr>
        <w:t>При разваляне на Договора поради неизпълнение на някоя от Страните, неизправната Страна дължи неустойка на изправната в размер на 50% /петдесет на сто/ от Стойността на Договора.</w:t>
      </w:r>
      <w:proofErr w:type="gramEnd"/>
    </w:p>
    <w:p w:rsidR="00975AD3" w:rsidRDefault="00975AD3" w:rsidP="00975AD3">
      <w:pPr>
        <w:pStyle w:val="Style"/>
        <w:spacing w:line="276" w:lineRule="auto"/>
        <w:ind w:left="0" w:firstLine="708"/>
        <w:contextualSpacing/>
        <w:rPr>
          <w:lang w:val="bg-BG" w:bidi="he-IL"/>
        </w:rPr>
      </w:pPr>
    </w:p>
    <w:p w:rsidR="00E26440" w:rsidRPr="000072D2" w:rsidRDefault="00E26440" w:rsidP="00975AD3">
      <w:pPr>
        <w:pStyle w:val="Style"/>
        <w:spacing w:line="276" w:lineRule="auto"/>
        <w:ind w:left="0" w:firstLine="708"/>
        <w:contextualSpacing/>
        <w:rPr>
          <w:lang w:bidi="he-IL"/>
        </w:rPr>
      </w:pPr>
      <w:proofErr w:type="gramStart"/>
      <w:r w:rsidRPr="000072D2">
        <w:rPr>
          <w:lang w:bidi="he-IL"/>
        </w:rPr>
        <w:t>Чл.</w:t>
      </w:r>
      <w:r w:rsidR="00975AD3">
        <w:rPr>
          <w:lang w:bidi="he-IL"/>
        </w:rPr>
        <w:t xml:space="preserve"> </w:t>
      </w:r>
      <w:r w:rsidRPr="000072D2">
        <w:rPr>
          <w:lang w:bidi="he-IL"/>
        </w:rPr>
        <w:t>23.</w:t>
      </w:r>
      <w:proofErr w:type="gramEnd"/>
      <w:r w:rsidRPr="000072D2">
        <w:rPr>
          <w:lang w:bidi="he-IL"/>
        </w:rPr>
        <w:t xml:space="preserve"> </w:t>
      </w:r>
      <w:proofErr w:type="gramStart"/>
      <w:r w:rsidRPr="000072D2">
        <w:rPr>
          <w:lang w:bidi="he-IL"/>
        </w:rPr>
        <w:t>Плащането на неустойките, уговорени в този Договор, не ограничава правото на изправната Страна да търси реално изпълнение и/или обезщетение за понесени вреди и пропуснати ползи в по-голям размер, съгласно приложимото право.</w:t>
      </w:r>
      <w:proofErr w:type="gramEnd"/>
    </w:p>
    <w:p w:rsidR="00E26440" w:rsidRDefault="00E26440" w:rsidP="00062C0D">
      <w:pPr>
        <w:pStyle w:val="Style"/>
        <w:spacing w:line="276" w:lineRule="auto"/>
        <w:ind w:firstLine="709"/>
        <w:contextualSpacing/>
        <w:rPr>
          <w:lang w:bidi="he-IL"/>
        </w:rPr>
      </w:pPr>
    </w:p>
    <w:p w:rsidR="00975AD3" w:rsidRPr="000072D2" w:rsidRDefault="00975AD3" w:rsidP="00062C0D">
      <w:pPr>
        <w:pStyle w:val="Style"/>
        <w:spacing w:line="276" w:lineRule="auto"/>
        <w:ind w:firstLine="709"/>
        <w:contextualSpacing/>
        <w:rPr>
          <w:lang w:bidi="he-IL"/>
        </w:rPr>
      </w:pPr>
    </w:p>
    <w:p w:rsidR="00E26440" w:rsidRDefault="00E26440" w:rsidP="00062C0D">
      <w:pPr>
        <w:spacing w:line="276" w:lineRule="auto"/>
        <w:ind w:firstLine="709"/>
        <w:contextualSpacing/>
        <w:jc w:val="center"/>
        <w:rPr>
          <w:b/>
          <w:spacing w:val="4"/>
          <w:sz w:val="24"/>
          <w:szCs w:val="24"/>
          <w:lang w:eastAsia="en-US"/>
        </w:rPr>
      </w:pPr>
      <w:proofErr w:type="gramStart"/>
      <w:r w:rsidRPr="000072D2">
        <w:rPr>
          <w:b/>
          <w:spacing w:val="4"/>
          <w:sz w:val="24"/>
          <w:szCs w:val="24"/>
          <w:lang w:eastAsia="en-US"/>
        </w:rPr>
        <w:t>VІІ</w:t>
      </w:r>
      <w:r w:rsidR="00975AD3">
        <w:rPr>
          <w:b/>
          <w:spacing w:val="4"/>
          <w:sz w:val="24"/>
          <w:szCs w:val="24"/>
          <w:lang w:eastAsia="en-US"/>
        </w:rPr>
        <w:t>I</w:t>
      </w:r>
      <w:r w:rsidRPr="000072D2">
        <w:rPr>
          <w:b/>
          <w:spacing w:val="4"/>
          <w:sz w:val="24"/>
          <w:szCs w:val="24"/>
          <w:lang w:eastAsia="en-US"/>
        </w:rPr>
        <w:t>.</w:t>
      </w:r>
      <w:proofErr w:type="gramEnd"/>
      <w:r w:rsidRPr="000072D2">
        <w:rPr>
          <w:b/>
          <w:spacing w:val="4"/>
          <w:sz w:val="24"/>
          <w:szCs w:val="24"/>
          <w:lang w:eastAsia="en-US"/>
        </w:rPr>
        <w:t xml:space="preserve"> ПРЕКРАТЯВАНЕ НА ДОГОВОРА</w:t>
      </w:r>
    </w:p>
    <w:p w:rsidR="00975AD3" w:rsidRPr="000072D2" w:rsidRDefault="00975AD3" w:rsidP="00062C0D">
      <w:pPr>
        <w:spacing w:line="276" w:lineRule="auto"/>
        <w:ind w:firstLine="709"/>
        <w:contextualSpacing/>
        <w:jc w:val="center"/>
        <w:rPr>
          <w:b/>
          <w:spacing w:val="4"/>
          <w:sz w:val="24"/>
          <w:szCs w:val="24"/>
          <w:lang w:eastAsia="en-US"/>
        </w:rPr>
      </w:pPr>
    </w:p>
    <w:p w:rsidR="00E26440" w:rsidRPr="000072D2" w:rsidRDefault="00975AD3" w:rsidP="00062C0D">
      <w:pPr>
        <w:shd w:val="clear" w:color="auto" w:fill="FFFFFF"/>
        <w:spacing w:line="276" w:lineRule="auto"/>
        <w:ind w:firstLine="709"/>
        <w:contextualSpacing/>
        <w:jc w:val="both"/>
        <w:rPr>
          <w:spacing w:val="4"/>
          <w:sz w:val="24"/>
          <w:szCs w:val="24"/>
          <w:lang w:eastAsia="en-US"/>
        </w:rPr>
      </w:pPr>
      <w:r>
        <w:rPr>
          <w:spacing w:val="4"/>
          <w:sz w:val="24"/>
          <w:szCs w:val="24"/>
          <w:lang w:eastAsia="en-US"/>
        </w:rPr>
        <w:t>Чл. 24</w:t>
      </w:r>
      <w:proofErr w:type="gramStart"/>
      <w:r>
        <w:rPr>
          <w:spacing w:val="4"/>
          <w:sz w:val="24"/>
          <w:szCs w:val="24"/>
          <w:lang w:eastAsia="en-US"/>
        </w:rPr>
        <w:t>.</w:t>
      </w:r>
      <w:r w:rsidR="00E26440" w:rsidRPr="000072D2">
        <w:rPr>
          <w:spacing w:val="4"/>
          <w:sz w:val="24"/>
          <w:szCs w:val="24"/>
          <w:lang w:eastAsia="en-US"/>
        </w:rPr>
        <w:t>(</w:t>
      </w:r>
      <w:proofErr w:type="gramEnd"/>
      <w:r w:rsidR="00E26440" w:rsidRPr="000072D2">
        <w:rPr>
          <w:spacing w:val="4"/>
          <w:sz w:val="24"/>
          <w:szCs w:val="24"/>
          <w:lang w:eastAsia="en-US"/>
        </w:rPr>
        <w:t>1) Този Договор се прекратява:</w:t>
      </w:r>
    </w:p>
    <w:p w:rsidR="00E26440" w:rsidRPr="000072D2" w:rsidRDefault="00E26440" w:rsidP="00062C0D">
      <w:pPr>
        <w:shd w:val="clear" w:color="auto" w:fill="FFFFFF"/>
        <w:spacing w:line="276" w:lineRule="auto"/>
        <w:ind w:firstLine="709"/>
        <w:contextualSpacing/>
        <w:jc w:val="both"/>
        <w:rPr>
          <w:spacing w:val="4"/>
          <w:sz w:val="24"/>
          <w:szCs w:val="24"/>
          <w:lang w:eastAsia="en-US"/>
        </w:rPr>
      </w:pPr>
      <w:r w:rsidRPr="000072D2">
        <w:rPr>
          <w:spacing w:val="4"/>
          <w:sz w:val="24"/>
          <w:szCs w:val="24"/>
          <w:lang w:eastAsia="en-US"/>
        </w:rPr>
        <w:t xml:space="preserve">1. </w:t>
      </w:r>
      <w:proofErr w:type="gramStart"/>
      <w:r w:rsidRPr="000072D2">
        <w:rPr>
          <w:spacing w:val="4"/>
          <w:sz w:val="24"/>
          <w:szCs w:val="24"/>
          <w:lang w:eastAsia="en-US"/>
        </w:rPr>
        <w:t>с</w:t>
      </w:r>
      <w:proofErr w:type="gramEnd"/>
      <w:r w:rsidRPr="000072D2">
        <w:rPr>
          <w:spacing w:val="4"/>
          <w:sz w:val="24"/>
          <w:szCs w:val="24"/>
          <w:lang w:eastAsia="en-US"/>
        </w:rPr>
        <w:t xml:space="preserve"> изтичане на Срока на Договора по чл.3 от Договора;</w:t>
      </w:r>
    </w:p>
    <w:p w:rsidR="00E26440" w:rsidRPr="000072D2" w:rsidRDefault="00E26440" w:rsidP="00062C0D">
      <w:pPr>
        <w:shd w:val="clear" w:color="auto" w:fill="FFFFFF"/>
        <w:spacing w:line="276" w:lineRule="auto"/>
        <w:ind w:firstLine="709"/>
        <w:contextualSpacing/>
        <w:jc w:val="both"/>
        <w:rPr>
          <w:spacing w:val="4"/>
          <w:sz w:val="24"/>
          <w:szCs w:val="24"/>
          <w:lang w:eastAsia="en-US"/>
        </w:rPr>
      </w:pPr>
      <w:r w:rsidRPr="000072D2">
        <w:rPr>
          <w:spacing w:val="4"/>
          <w:sz w:val="24"/>
          <w:szCs w:val="24"/>
          <w:lang w:eastAsia="en-US"/>
        </w:rPr>
        <w:t xml:space="preserve">2. </w:t>
      </w:r>
      <w:proofErr w:type="gramStart"/>
      <w:r w:rsidRPr="000072D2">
        <w:rPr>
          <w:spacing w:val="4"/>
          <w:sz w:val="24"/>
          <w:szCs w:val="24"/>
          <w:lang w:eastAsia="en-US"/>
        </w:rPr>
        <w:t>с</w:t>
      </w:r>
      <w:proofErr w:type="gramEnd"/>
      <w:r w:rsidRPr="000072D2">
        <w:rPr>
          <w:spacing w:val="4"/>
          <w:sz w:val="24"/>
          <w:szCs w:val="24"/>
          <w:lang w:eastAsia="en-US"/>
        </w:rPr>
        <w:t xml:space="preserve"> изпълнението на всички задължения на Страните по него;</w:t>
      </w:r>
    </w:p>
    <w:p w:rsidR="00E26440" w:rsidRPr="000072D2" w:rsidRDefault="00E26440" w:rsidP="00062C0D">
      <w:pPr>
        <w:shd w:val="clear" w:color="auto" w:fill="FFFFFF"/>
        <w:spacing w:line="276" w:lineRule="auto"/>
        <w:ind w:firstLine="709"/>
        <w:contextualSpacing/>
        <w:jc w:val="both"/>
        <w:rPr>
          <w:spacing w:val="4"/>
          <w:sz w:val="24"/>
          <w:szCs w:val="24"/>
          <w:lang w:eastAsia="en-US"/>
        </w:rPr>
      </w:pPr>
      <w:r w:rsidRPr="000072D2">
        <w:rPr>
          <w:spacing w:val="4"/>
          <w:sz w:val="24"/>
          <w:szCs w:val="24"/>
          <w:lang w:eastAsia="en-US"/>
        </w:rPr>
        <w:t xml:space="preserve">3. </w:t>
      </w:r>
      <w:proofErr w:type="gramStart"/>
      <w:r w:rsidRPr="000072D2">
        <w:rPr>
          <w:spacing w:val="4"/>
          <w:sz w:val="24"/>
          <w:szCs w:val="24"/>
          <w:lang w:eastAsia="en-US"/>
        </w:rPr>
        <w:t>при</w:t>
      </w:r>
      <w:proofErr w:type="gramEnd"/>
      <w:r w:rsidRPr="000072D2">
        <w:rPr>
          <w:spacing w:val="4"/>
          <w:sz w:val="24"/>
          <w:szCs w:val="24"/>
          <w:lang w:eastAsia="en-US"/>
        </w:rPr>
        <w:t xml:space="preserve"> настъпване на пълна обективна невъзможност за изпълнение, за което обстоятелство неизправната Страна е длъжна да уведоми изправната Страна в срок до 3 /три/ дни от настъпване на невъзможността и да представи доказателства;</w:t>
      </w:r>
    </w:p>
    <w:p w:rsidR="00E26440" w:rsidRPr="000072D2" w:rsidRDefault="00E26440" w:rsidP="00062C0D">
      <w:pPr>
        <w:shd w:val="clear" w:color="auto" w:fill="FFFFFF"/>
        <w:spacing w:line="276" w:lineRule="auto"/>
        <w:ind w:firstLine="709"/>
        <w:contextualSpacing/>
        <w:jc w:val="both"/>
        <w:rPr>
          <w:spacing w:val="4"/>
          <w:sz w:val="24"/>
          <w:szCs w:val="24"/>
          <w:lang w:eastAsia="en-US"/>
        </w:rPr>
      </w:pPr>
      <w:r w:rsidRPr="000072D2">
        <w:rPr>
          <w:spacing w:val="4"/>
          <w:sz w:val="24"/>
          <w:szCs w:val="24"/>
          <w:lang w:eastAsia="en-US"/>
        </w:rPr>
        <w:t xml:space="preserve">4. </w:t>
      </w:r>
      <w:proofErr w:type="gramStart"/>
      <w:r w:rsidRPr="000072D2">
        <w:rPr>
          <w:spacing w:val="4"/>
          <w:sz w:val="24"/>
          <w:szCs w:val="24"/>
          <w:lang w:eastAsia="en-US"/>
        </w:rPr>
        <w:t>при</w:t>
      </w:r>
      <w:proofErr w:type="gramEnd"/>
      <w:r w:rsidRPr="000072D2">
        <w:rPr>
          <w:spacing w:val="4"/>
          <w:sz w:val="24"/>
          <w:szCs w:val="24"/>
          <w:lang w:eastAsia="en-US"/>
        </w:rPr>
        <w:t xml:space="preserve"> прекратяване на юридическо лице – Страна по Договора без правоприемство, по смисъла на законодателството на държавата, в която съответното лице е установено; </w:t>
      </w:r>
    </w:p>
    <w:p w:rsidR="00975AD3" w:rsidRDefault="00E26440" w:rsidP="00975AD3">
      <w:pPr>
        <w:shd w:val="clear" w:color="auto" w:fill="FFFFFF"/>
        <w:spacing w:line="276" w:lineRule="auto"/>
        <w:ind w:firstLine="709"/>
        <w:contextualSpacing/>
        <w:jc w:val="both"/>
        <w:rPr>
          <w:spacing w:val="4"/>
          <w:sz w:val="24"/>
          <w:szCs w:val="24"/>
          <w:lang w:eastAsia="en-US"/>
        </w:rPr>
      </w:pPr>
      <w:r w:rsidRPr="000072D2">
        <w:rPr>
          <w:spacing w:val="4"/>
          <w:sz w:val="24"/>
          <w:szCs w:val="24"/>
          <w:lang w:eastAsia="en-US"/>
        </w:rPr>
        <w:lastRenderedPageBreak/>
        <w:t>5.</w:t>
      </w:r>
      <w:r w:rsidR="00975AD3">
        <w:rPr>
          <w:spacing w:val="4"/>
          <w:sz w:val="24"/>
          <w:szCs w:val="24"/>
          <w:lang w:eastAsia="en-US"/>
        </w:rPr>
        <w:t xml:space="preserve"> </w:t>
      </w:r>
      <w:proofErr w:type="gramStart"/>
      <w:r w:rsidRPr="000072D2">
        <w:rPr>
          <w:spacing w:val="4"/>
          <w:sz w:val="24"/>
          <w:szCs w:val="24"/>
          <w:lang w:eastAsia="en-US"/>
        </w:rPr>
        <w:t>при</w:t>
      </w:r>
      <w:proofErr w:type="gramEnd"/>
      <w:r w:rsidRPr="000072D2">
        <w:rPr>
          <w:spacing w:val="4"/>
          <w:sz w:val="24"/>
          <w:szCs w:val="24"/>
          <w:lang w:eastAsia="en-US"/>
        </w:rPr>
        <w:t xml:space="preserve"> условията по чл.5, ал.1, т.3 от ЗИФОДРЮПДРКТЛ;</w:t>
      </w:r>
    </w:p>
    <w:p w:rsidR="00E26440" w:rsidRPr="000072D2" w:rsidRDefault="00E26440" w:rsidP="00975AD3">
      <w:pPr>
        <w:shd w:val="clear" w:color="auto" w:fill="FFFFFF"/>
        <w:spacing w:line="276" w:lineRule="auto"/>
        <w:ind w:firstLine="709"/>
        <w:contextualSpacing/>
        <w:jc w:val="both"/>
        <w:rPr>
          <w:spacing w:val="4"/>
          <w:sz w:val="24"/>
          <w:szCs w:val="24"/>
          <w:lang w:eastAsia="en-US"/>
        </w:rPr>
      </w:pPr>
      <w:r w:rsidRPr="000072D2">
        <w:rPr>
          <w:spacing w:val="4"/>
          <w:sz w:val="24"/>
          <w:szCs w:val="24"/>
          <w:lang w:eastAsia="en-US"/>
        </w:rPr>
        <w:t>(2) Договорът може да бъде прекратен:</w:t>
      </w:r>
    </w:p>
    <w:p w:rsidR="00E26440" w:rsidRPr="000072D2" w:rsidRDefault="00E26440" w:rsidP="00062C0D">
      <w:pPr>
        <w:shd w:val="clear" w:color="auto" w:fill="FFFFFF"/>
        <w:spacing w:line="276" w:lineRule="auto"/>
        <w:ind w:firstLine="709"/>
        <w:contextualSpacing/>
        <w:jc w:val="both"/>
        <w:rPr>
          <w:spacing w:val="4"/>
          <w:sz w:val="24"/>
          <w:szCs w:val="24"/>
          <w:lang w:eastAsia="en-US"/>
        </w:rPr>
      </w:pPr>
      <w:r w:rsidRPr="000072D2">
        <w:rPr>
          <w:spacing w:val="4"/>
          <w:sz w:val="24"/>
          <w:szCs w:val="24"/>
          <w:lang w:eastAsia="en-US"/>
        </w:rPr>
        <w:t xml:space="preserve">     1. </w:t>
      </w:r>
      <w:proofErr w:type="gramStart"/>
      <w:r w:rsidRPr="000072D2">
        <w:rPr>
          <w:spacing w:val="4"/>
          <w:sz w:val="24"/>
          <w:szCs w:val="24"/>
          <w:lang w:eastAsia="en-US"/>
        </w:rPr>
        <w:t>по</w:t>
      </w:r>
      <w:proofErr w:type="gramEnd"/>
      <w:r w:rsidRPr="000072D2">
        <w:rPr>
          <w:spacing w:val="4"/>
          <w:sz w:val="24"/>
          <w:szCs w:val="24"/>
          <w:lang w:eastAsia="en-US"/>
        </w:rPr>
        <w:t xml:space="preserve"> взаимно съгласие на Страните, изразено в писмена форма;</w:t>
      </w:r>
    </w:p>
    <w:p w:rsidR="00E26440" w:rsidRPr="000072D2" w:rsidRDefault="00975AD3" w:rsidP="00062C0D">
      <w:pPr>
        <w:shd w:val="clear" w:color="auto" w:fill="FFFFFF"/>
        <w:spacing w:line="276" w:lineRule="auto"/>
        <w:ind w:firstLine="709"/>
        <w:contextualSpacing/>
        <w:jc w:val="both"/>
        <w:rPr>
          <w:spacing w:val="4"/>
          <w:sz w:val="24"/>
          <w:szCs w:val="24"/>
          <w:lang w:eastAsia="en-US"/>
        </w:rPr>
      </w:pPr>
      <w:r>
        <w:rPr>
          <w:spacing w:val="4"/>
          <w:sz w:val="24"/>
          <w:szCs w:val="24"/>
          <w:lang w:eastAsia="en-US"/>
        </w:rPr>
        <w:t xml:space="preserve">     2. </w:t>
      </w:r>
      <w:proofErr w:type="gramStart"/>
      <w:r w:rsidR="00E26440" w:rsidRPr="000072D2">
        <w:rPr>
          <w:spacing w:val="4"/>
          <w:sz w:val="24"/>
          <w:szCs w:val="24"/>
          <w:lang w:eastAsia="en-US"/>
        </w:rPr>
        <w:t>когато</w:t>
      </w:r>
      <w:proofErr w:type="gramEnd"/>
      <w:r w:rsidR="00E26440" w:rsidRPr="000072D2">
        <w:rPr>
          <w:spacing w:val="4"/>
          <w:sz w:val="24"/>
          <w:szCs w:val="24"/>
          <w:lang w:eastAsia="en-US"/>
        </w:rPr>
        <w:t xml:space="preserve"> за ИЗПЪЛНИТЕЛЯ бъде открито производство по несъстоятелност или ликвидация – по искане на ВЪЗЛОЖИТЕЛЯ;</w:t>
      </w:r>
    </w:p>
    <w:p w:rsidR="00975AD3" w:rsidRDefault="00975AD3" w:rsidP="00062C0D">
      <w:pPr>
        <w:shd w:val="clear" w:color="auto" w:fill="FFFFFF"/>
        <w:spacing w:line="276" w:lineRule="auto"/>
        <w:ind w:firstLine="709"/>
        <w:contextualSpacing/>
        <w:jc w:val="both"/>
        <w:rPr>
          <w:spacing w:val="4"/>
          <w:sz w:val="24"/>
          <w:szCs w:val="24"/>
          <w:lang w:eastAsia="en-US"/>
        </w:rPr>
      </w:pPr>
    </w:p>
    <w:p w:rsidR="00975AD3" w:rsidRDefault="00E26440" w:rsidP="00975AD3">
      <w:pPr>
        <w:shd w:val="clear" w:color="auto" w:fill="FFFFFF"/>
        <w:spacing w:line="276" w:lineRule="auto"/>
        <w:ind w:firstLine="709"/>
        <w:contextualSpacing/>
        <w:jc w:val="both"/>
        <w:rPr>
          <w:spacing w:val="4"/>
          <w:sz w:val="24"/>
          <w:szCs w:val="24"/>
          <w:lang w:eastAsia="en-US"/>
        </w:rPr>
      </w:pPr>
      <w:proofErr w:type="gramStart"/>
      <w:r w:rsidRPr="000072D2">
        <w:rPr>
          <w:spacing w:val="4"/>
          <w:sz w:val="24"/>
          <w:szCs w:val="24"/>
          <w:lang w:eastAsia="en-US"/>
        </w:rPr>
        <w:t>Чл.</w:t>
      </w:r>
      <w:r w:rsidR="00975AD3">
        <w:rPr>
          <w:spacing w:val="4"/>
          <w:sz w:val="24"/>
          <w:szCs w:val="24"/>
          <w:lang w:eastAsia="en-US"/>
        </w:rPr>
        <w:t xml:space="preserve"> </w:t>
      </w:r>
      <w:r w:rsidRPr="000072D2">
        <w:rPr>
          <w:spacing w:val="4"/>
          <w:sz w:val="24"/>
          <w:szCs w:val="24"/>
          <w:lang w:eastAsia="en-US"/>
        </w:rPr>
        <w:t>25.</w:t>
      </w:r>
      <w:proofErr w:type="gramEnd"/>
      <w:r w:rsidRPr="000072D2">
        <w:rPr>
          <w:spacing w:val="4"/>
          <w:sz w:val="24"/>
          <w:szCs w:val="24"/>
          <w:lang w:eastAsia="en-US"/>
        </w:rPr>
        <w:t xml:space="preserve"> (1) Всяка от Страните може да развали Договора при неизпълнение на съществено задължение на другата страна по Договора, при условията и с последиците, съгласно чл.</w:t>
      </w:r>
      <w:r w:rsidR="00975AD3">
        <w:rPr>
          <w:spacing w:val="4"/>
          <w:sz w:val="24"/>
          <w:szCs w:val="24"/>
          <w:lang w:eastAsia="en-US"/>
        </w:rPr>
        <w:t xml:space="preserve"> </w:t>
      </w:r>
      <w:proofErr w:type="gramStart"/>
      <w:r w:rsidRPr="000072D2">
        <w:rPr>
          <w:spacing w:val="4"/>
          <w:sz w:val="24"/>
          <w:szCs w:val="24"/>
          <w:lang w:eastAsia="en-US"/>
        </w:rPr>
        <w:t>87 и сл.</w:t>
      </w:r>
      <w:proofErr w:type="gramEnd"/>
      <w:r w:rsidRPr="000072D2">
        <w:rPr>
          <w:spacing w:val="4"/>
          <w:sz w:val="24"/>
          <w:szCs w:val="24"/>
          <w:lang w:eastAsia="en-US"/>
        </w:rPr>
        <w:t xml:space="preserve"> </w:t>
      </w:r>
      <w:proofErr w:type="gramStart"/>
      <w:r w:rsidRPr="000072D2">
        <w:rPr>
          <w:spacing w:val="4"/>
          <w:sz w:val="24"/>
          <w:szCs w:val="24"/>
          <w:lang w:eastAsia="en-US"/>
        </w:rPr>
        <w:t>от</w:t>
      </w:r>
      <w:proofErr w:type="gramEnd"/>
      <w:r w:rsidRPr="000072D2">
        <w:rPr>
          <w:spacing w:val="4"/>
          <w:sz w:val="24"/>
          <w:szCs w:val="24"/>
          <w:lang w:eastAsia="en-US"/>
        </w:rPr>
        <w:t xml:space="preserve"> Закона за задълженията и договорите, чрез отправяне на писмено предупреждение от изправната Страна до неизправната и определяне на подходящ срок за изпълнение. </w:t>
      </w:r>
      <w:proofErr w:type="gramStart"/>
      <w:r w:rsidRPr="000072D2">
        <w:rPr>
          <w:spacing w:val="4"/>
          <w:sz w:val="24"/>
          <w:szCs w:val="24"/>
          <w:lang w:eastAsia="en-US"/>
        </w:rPr>
        <w:t>Разваляне на Договора не се допуска, когато неизпълнената част от задължението е незначителна с оглед на интереса на изправната Страна.</w:t>
      </w:r>
      <w:proofErr w:type="gramEnd"/>
    </w:p>
    <w:p w:rsidR="00975AD3" w:rsidRDefault="00E26440" w:rsidP="00975AD3">
      <w:pPr>
        <w:shd w:val="clear" w:color="auto" w:fill="FFFFFF"/>
        <w:spacing w:line="276" w:lineRule="auto"/>
        <w:ind w:firstLine="709"/>
        <w:contextualSpacing/>
        <w:jc w:val="both"/>
        <w:rPr>
          <w:spacing w:val="4"/>
          <w:sz w:val="24"/>
          <w:szCs w:val="24"/>
          <w:lang w:eastAsia="en-US"/>
        </w:rPr>
      </w:pPr>
      <w:r w:rsidRPr="000072D2">
        <w:rPr>
          <w:spacing w:val="4"/>
          <w:sz w:val="24"/>
          <w:szCs w:val="24"/>
          <w:lang w:eastAsia="en-US"/>
        </w:rPr>
        <w:t>(2) За целите на този Договор, Страните ще считат за неизпълнение на съществено задължение на ИЗПЪЛНИТЕЛЯ всеки от следните случаи:</w:t>
      </w:r>
    </w:p>
    <w:p w:rsidR="00975AD3" w:rsidRDefault="00E26440" w:rsidP="00975AD3">
      <w:pPr>
        <w:shd w:val="clear" w:color="auto" w:fill="FFFFFF"/>
        <w:spacing w:line="276" w:lineRule="auto"/>
        <w:ind w:firstLine="709"/>
        <w:contextualSpacing/>
        <w:jc w:val="both"/>
        <w:rPr>
          <w:spacing w:val="4"/>
          <w:sz w:val="24"/>
          <w:szCs w:val="24"/>
          <w:lang w:eastAsia="en-US"/>
        </w:rPr>
      </w:pPr>
      <w:r w:rsidRPr="000072D2">
        <w:rPr>
          <w:spacing w:val="4"/>
          <w:sz w:val="24"/>
          <w:szCs w:val="24"/>
          <w:lang w:eastAsia="en-US"/>
        </w:rPr>
        <w:t xml:space="preserve">1.  </w:t>
      </w:r>
      <w:proofErr w:type="gramStart"/>
      <w:r w:rsidRPr="000072D2">
        <w:rPr>
          <w:spacing w:val="4"/>
          <w:sz w:val="24"/>
          <w:szCs w:val="24"/>
          <w:lang w:eastAsia="en-US"/>
        </w:rPr>
        <w:t>когато</w:t>
      </w:r>
      <w:proofErr w:type="gramEnd"/>
      <w:r w:rsidRPr="000072D2">
        <w:rPr>
          <w:spacing w:val="4"/>
          <w:sz w:val="24"/>
          <w:szCs w:val="24"/>
          <w:lang w:eastAsia="en-US"/>
        </w:rPr>
        <w:t xml:space="preserve"> ИЗПЪЛНИТЕЛЯТ не е започнал изпълнението на Услугите в срок до 7 /седем/ дни, считано от Датата на влизане в сила;</w:t>
      </w:r>
    </w:p>
    <w:p w:rsidR="00975AD3" w:rsidRDefault="00E26440" w:rsidP="00975AD3">
      <w:pPr>
        <w:shd w:val="clear" w:color="auto" w:fill="FFFFFF"/>
        <w:spacing w:line="276" w:lineRule="auto"/>
        <w:ind w:firstLine="709"/>
        <w:contextualSpacing/>
        <w:jc w:val="both"/>
        <w:rPr>
          <w:spacing w:val="4"/>
          <w:sz w:val="24"/>
          <w:szCs w:val="24"/>
          <w:lang w:eastAsia="en-US"/>
        </w:rPr>
      </w:pPr>
      <w:r w:rsidRPr="000072D2">
        <w:rPr>
          <w:spacing w:val="4"/>
          <w:sz w:val="24"/>
          <w:szCs w:val="24"/>
          <w:lang w:eastAsia="en-US"/>
        </w:rPr>
        <w:t>2. ИЗПЪЛНИТЕЛЯТ е прекратил изпълнението на Услугите за повече от 7 /седем/ дни;</w:t>
      </w:r>
    </w:p>
    <w:p w:rsidR="00E26440" w:rsidRPr="000072D2" w:rsidRDefault="00E26440" w:rsidP="00975AD3">
      <w:pPr>
        <w:shd w:val="clear" w:color="auto" w:fill="FFFFFF"/>
        <w:spacing w:line="276" w:lineRule="auto"/>
        <w:ind w:firstLine="709"/>
        <w:contextualSpacing/>
        <w:jc w:val="both"/>
        <w:rPr>
          <w:spacing w:val="4"/>
          <w:sz w:val="24"/>
          <w:szCs w:val="24"/>
          <w:lang w:eastAsia="en-US"/>
        </w:rPr>
      </w:pPr>
      <w:r w:rsidRPr="000072D2">
        <w:rPr>
          <w:spacing w:val="4"/>
          <w:sz w:val="24"/>
          <w:szCs w:val="24"/>
          <w:lang w:eastAsia="en-US"/>
        </w:rPr>
        <w:t>3. ИЗПЪЛНИТЕЛЯТ е допуснал съществено отклонение от Техническата спецификация и Техническото предложение;</w:t>
      </w:r>
    </w:p>
    <w:p w:rsidR="00E26440" w:rsidRPr="000072D2" w:rsidRDefault="00E26440" w:rsidP="00062C0D">
      <w:pPr>
        <w:shd w:val="clear" w:color="auto" w:fill="FFFFFF"/>
        <w:spacing w:line="276" w:lineRule="auto"/>
        <w:ind w:firstLine="709"/>
        <w:contextualSpacing/>
        <w:jc w:val="both"/>
        <w:rPr>
          <w:spacing w:val="4"/>
          <w:sz w:val="24"/>
          <w:szCs w:val="24"/>
          <w:lang w:eastAsia="en-US"/>
        </w:rPr>
      </w:pPr>
      <w:r w:rsidRPr="000072D2">
        <w:rPr>
          <w:spacing w:val="4"/>
          <w:sz w:val="24"/>
          <w:szCs w:val="24"/>
          <w:lang w:eastAsia="en-US"/>
        </w:rPr>
        <w:t>(3) ВЪЗЛОЖИТЕЛЯТ може да развали Договора само с писмено уведомление до ИЗПЪЛНИТЕЛЯ и без да му даде допълнителен срок за изпълнение, ако поради забава на ИЗПЪЛНИТЕЛЯ, то е станало безполезно или ако задължението е трябвало да се изпълни непременно в уговореното време.</w:t>
      </w:r>
    </w:p>
    <w:p w:rsidR="00975AD3" w:rsidRDefault="00975AD3" w:rsidP="00062C0D">
      <w:pPr>
        <w:shd w:val="clear" w:color="auto" w:fill="FFFFFF"/>
        <w:spacing w:line="276" w:lineRule="auto"/>
        <w:ind w:firstLine="709"/>
        <w:contextualSpacing/>
        <w:jc w:val="both"/>
        <w:rPr>
          <w:spacing w:val="4"/>
          <w:sz w:val="24"/>
          <w:szCs w:val="24"/>
          <w:lang w:eastAsia="en-US"/>
        </w:rPr>
      </w:pPr>
    </w:p>
    <w:p w:rsidR="00E26440" w:rsidRPr="000072D2" w:rsidRDefault="00E26440" w:rsidP="00062C0D">
      <w:pPr>
        <w:shd w:val="clear" w:color="auto" w:fill="FFFFFF"/>
        <w:spacing w:line="276" w:lineRule="auto"/>
        <w:ind w:firstLine="709"/>
        <w:contextualSpacing/>
        <w:jc w:val="both"/>
        <w:rPr>
          <w:spacing w:val="4"/>
          <w:sz w:val="24"/>
          <w:szCs w:val="24"/>
          <w:lang w:eastAsia="en-US"/>
        </w:rPr>
      </w:pPr>
      <w:proofErr w:type="gramStart"/>
      <w:r w:rsidRPr="000072D2">
        <w:rPr>
          <w:spacing w:val="4"/>
          <w:sz w:val="24"/>
          <w:szCs w:val="24"/>
          <w:lang w:eastAsia="en-US"/>
        </w:rPr>
        <w:t>Чл.</w:t>
      </w:r>
      <w:r w:rsidR="00975AD3">
        <w:rPr>
          <w:spacing w:val="4"/>
          <w:sz w:val="24"/>
          <w:szCs w:val="24"/>
          <w:lang w:eastAsia="en-US"/>
        </w:rPr>
        <w:t xml:space="preserve"> </w:t>
      </w:r>
      <w:r w:rsidRPr="000072D2">
        <w:rPr>
          <w:spacing w:val="4"/>
          <w:sz w:val="24"/>
          <w:szCs w:val="24"/>
          <w:lang w:eastAsia="en-US"/>
        </w:rPr>
        <w:t>26.</w:t>
      </w:r>
      <w:proofErr w:type="gramEnd"/>
      <w:r w:rsidRPr="000072D2">
        <w:rPr>
          <w:spacing w:val="4"/>
          <w:sz w:val="24"/>
          <w:szCs w:val="24"/>
          <w:lang w:eastAsia="en-US"/>
        </w:rPr>
        <w:t xml:space="preserve"> </w:t>
      </w:r>
      <w:proofErr w:type="gramStart"/>
      <w:r w:rsidRPr="000072D2">
        <w:rPr>
          <w:spacing w:val="4"/>
          <w:sz w:val="24"/>
          <w:szCs w:val="24"/>
          <w:lang w:eastAsia="en-US"/>
        </w:rPr>
        <w:t>ВЪЗЛОЖИТЕЛЯТ прекратява Договора в случаите по чл.118, ал.1 от ЗОП, без да дължи обезщетение на ИЗПЪЛНИТЕЛЯ за претърпени от прекратяването на Договора вреди, освен ако прекратяването е на основание чл.118, ал.1, т.1 от ЗОП.</w:t>
      </w:r>
      <w:proofErr w:type="gramEnd"/>
      <w:r w:rsidRPr="000072D2">
        <w:rPr>
          <w:spacing w:val="4"/>
          <w:sz w:val="24"/>
          <w:szCs w:val="24"/>
          <w:lang w:eastAsia="en-US"/>
        </w:rPr>
        <w:t xml:space="preserve"> </w:t>
      </w:r>
      <w:proofErr w:type="gramStart"/>
      <w:r w:rsidRPr="000072D2">
        <w:rPr>
          <w:spacing w:val="4"/>
          <w:sz w:val="24"/>
          <w:szCs w:val="24"/>
          <w:lang w:eastAsia="en-US"/>
        </w:rPr>
        <w:t>В последния случай, размерът на обезщетението се определя в протокол или споразумение, подписано от Страните, а при непостигане на съгласие – по реда на клаузата за разрешаване на спорове по този Договор.</w:t>
      </w:r>
      <w:proofErr w:type="gramEnd"/>
    </w:p>
    <w:p w:rsidR="00975AD3" w:rsidRDefault="00975AD3" w:rsidP="00062C0D">
      <w:pPr>
        <w:shd w:val="clear" w:color="auto" w:fill="FFFFFF"/>
        <w:spacing w:line="276" w:lineRule="auto"/>
        <w:ind w:firstLine="709"/>
        <w:contextualSpacing/>
        <w:jc w:val="both"/>
        <w:rPr>
          <w:spacing w:val="4"/>
          <w:sz w:val="24"/>
          <w:szCs w:val="24"/>
          <w:lang w:eastAsia="en-US"/>
        </w:rPr>
      </w:pPr>
    </w:p>
    <w:p w:rsidR="00975AD3" w:rsidRDefault="00E26440" w:rsidP="00975AD3">
      <w:pPr>
        <w:shd w:val="clear" w:color="auto" w:fill="FFFFFF"/>
        <w:spacing w:line="276" w:lineRule="auto"/>
        <w:ind w:firstLine="709"/>
        <w:contextualSpacing/>
        <w:jc w:val="both"/>
        <w:rPr>
          <w:spacing w:val="4"/>
          <w:sz w:val="24"/>
          <w:szCs w:val="24"/>
          <w:lang w:eastAsia="en-US"/>
        </w:rPr>
      </w:pPr>
      <w:proofErr w:type="gramStart"/>
      <w:r w:rsidRPr="000072D2">
        <w:rPr>
          <w:spacing w:val="4"/>
          <w:sz w:val="24"/>
          <w:szCs w:val="24"/>
          <w:lang w:eastAsia="en-US"/>
        </w:rPr>
        <w:t>Чл.</w:t>
      </w:r>
      <w:r w:rsidR="00975AD3">
        <w:rPr>
          <w:spacing w:val="4"/>
          <w:sz w:val="24"/>
          <w:szCs w:val="24"/>
          <w:lang w:eastAsia="en-US"/>
        </w:rPr>
        <w:t xml:space="preserve"> </w:t>
      </w:r>
      <w:r w:rsidRPr="000072D2">
        <w:rPr>
          <w:spacing w:val="4"/>
          <w:sz w:val="24"/>
          <w:szCs w:val="24"/>
          <w:lang w:eastAsia="en-US"/>
        </w:rPr>
        <w:t>27.</w:t>
      </w:r>
      <w:proofErr w:type="gramEnd"/>
      <w:r w:rsidRPr="000072D2">
        <w:rPr>
          <w:spacing w:val="4"/>
          <w:sz w:val="24"/>
          <w:szCs w:val="24"/>
          <w:lang w:eastAsia="en-US"/>
        </w:rPr>
        <w:t xml:space="preserve"> Във всички случаи на прекратяване на Договора, освен при прекратяване на юридическо лице – Страна по Договора без правоприемство:</w:t>
      </w:r>
    </w:p>
    <w:p w:rsidR="00975AD3" w:rsidRDefault="00E26440" w:rsidP="00975AD3">
      <w:pPr>
        <w:shd w:val="clear" w:color="auto" w:fill="FFFFFF"/>
        <w:spacing w:line="276" w:lineRule="auto"/>
        <w:ind w:firstLine="709"/>
        <w:contextualSpacing/>
        <w:jc w:val="both"/>
        <w:rPr>
          <w:spacing w:val="4"/>
          <w:sz w:val="24"/>
          <w:szCs w:val="24"/>
          <w:lang w:val="bg-BG" w:eastAsia="en-US"/>
        </w:rPr>
      </w:pPr>
      <w:r w:rsidRPr="000072D2">
        <w:rPr>
          <w:spacing w:val="4"/>
          <w:sz w:val="24"/>
          <w:szCs w:val="24"/>
          <w:lang w:eastAsia="en-US"/>
        </w:rPr>
        <w:t xml:space="preserve">1. ВЪЗЛОЖИТЕЛЯТ и ИЗПЪЛНИТЕЛЯТ съставят констативен протокол за извършената към момента на прекратяване работа и размера на евентуално дължимите плащания; </w:t>
      </w:r>
    </w:p>
    <w:p w:rsidR="00E26440" w:rsidRPr="000072D2" w:rsidRDefault="00E26440" w:rsidP="00975AD3">
      <w:pPr>
        <w:shd w:val="clear" w:color="auto" w:fill="FFFFFF"/>
        <w:spacing w:line="276" w:lineRule="auto"/>
        <w:ind w:firstLine="709"/>
        <w:contextualSpacing/>
        <w:jc w:val="both"/>
        <w:rPr>
          <w:spacing w:val="4"/>
          <w:sz w:val="24"/>
          <w:szCs w:val="24"/>
          <w:lang w:eastAsia="en-US"/>
        </w:rPr>
      </w:pPr>
      <w:r w:rsidRPr="000072D2">
        <w:rPr>
          <w:spacing w:val="4"/>
          <w:sz w:val="24"/>
          <w:szCs w:val="24"/>
          <w:lang w:eastAsia="en-US"/>
        </w:rPr>
        <w:t>2. ИЗПЪЛНИТЕЛЯТ се задължава:</w:t>
      </w:r>
    </w:p>
    <w:p w:rsidR="00E26440" w:rsidRPr="000072D2" w:rsidRDefault="00E26440" w:rsidP="00062C0D">
      <w:pPr>
        <w:shd w:val="clear" w:color="auto" w:fill="FFFFFF"/>
        <w:spacing w:line="276" w:lineRule="auto"/>
        <w:ind w:firstLine="709"/>
        <w:contextualSpacing/>
        <w:jc w:val="both"/>
        <w:rPr>
          <w:spacing w:val="4"/>
          <w:sz w:val="24"/>
          <w:szCs w:val="24"/>
          <w:lang w:eastAsia="en-US"/>
        </w:rPr>
      </w:pPr>
      <w:r w:rsidRPr="000072D2">
        <w:rPr>
          <w:spacing w:val="4"/>
          <w:sz w:val="24"/>
          <w:szCs w:val="24"/>
          <w:lang w:eastAsia="en-US"/>
        </w:rPr>
        <w:lastRenderedPageBreak/>
        <w:t xml:space="preserve">       </w:t>
      </w:r>
      <w:proofErr w:type="gramStart"/>
      <w:r w:rsidRPr="000072D2">
        <w:rPr>
          <w:spacing w:val="4"/>
          <w:sz w:val="24"/>
          <w:szCs w:val="24"/>
          <w:lang w:eastAsia="en-US"/>
        </w:rPr>
        <w:t>а</w:t>
      </w:r>
      <w:proofErr w:type="gramEnd"/>
      <w:r w:rsidRPr="000072D2">
        <w:rPr>
          <w:spacing w:val="4"/>
          <w:sz w:val="24"/>
          <w:szCs w:val="24"/>
          <w:lang w:eastAsia="en-US"/>
        </w:rPr>
        <w:t>/  да преустанови предоставянето на Услугите, с изключение на такива дейности, каквито може да бъдат необходими и поискани от ВЪЗЛОЖИТЕЛЯ;</w:t>
      </w:r>
    </w:p>
    <w:p w:rsidR="00E26440" w:rsidRPr="000072D2" w:rsidRDefault="00E26440" w:rsidP="00062C0D">
      <w:pPr>
        <w:shd w:val="clear" w:color="auto" w:fill="FFFFFF"/>
        <w:spacing w:line="276" w:lineRule="auto"/>
        <w:ind w:firstLine="709"/>
        <w:contextualSpacing/>
        <w:jc w:val="both"/>
        <w:rPr>
          <w:spacing w:val="4"/>
          <w:sz w:val="24"/>
          <w:szCs w:val="24"/>
          <w:lang w:eastAsia="en-US"/>
        </w:rPr>
      </w:pPr>
      <w:r w:rsidRPr="000072D2">
        <w:rPr>
          <w:spacing w:val="4"/>
          <w:sz w:val="24"/>
          <w:szCs w:val="24"/>
          <w:lang w:eastAsia="en-US"/>
        </w:rPr>
        <w:t xml:space="preserve">       </w:t>
      </w:r>
      <w:proofErr w:type="gramStart"/>
      <w:r w:rsidRPr="000072D2">
        <w:rPr>
          <w:spacing w:val="4"/>
          <w:sz w:val="24"/>
          <w:szCs w:val="24"/>
          <w:lang w:eastAsia="en-US"/>
        </w:rPr>
        <w:t>б</w:t>
      </w:r>
      <w:proofErr w:type="gramEnd"/>
      <w:r w:rsidRPr="000072D2">
        <w:rPr>
          <w:spacing w:val="4"/>
          <w:sz w:val="24"/>
          <w:szCs w:val="24"/>
          <w:lang w:eastAsia="en-US"/>
        </w:rPr>
        <w:t xml:space="preserve">/ да предаде на ВЪЗЛОЖИТЕЛЯ всички материали, изготвени от него в изпълнение на Договора до датата на прекратяването; </w:t>
      </w:r>
    </w:p>
    <w:p w:rsidR="00E26440" w:rsidRPr="000072D2" w:rsidRDefault="00E26440" w:rsidP="00062C0D">
      <w:pPr>
        <w:shd w:val="clear" w:color="auto" w:fill="FFFFFF"/>
        <w:spacing w:line="276" w:lineRule="auto"/>
        <w:ind w:firstLine="709"/>
        <w:contextualSpacing/>
        <w:jc w:val="both"/>
        <w:rPr>
          <w:spacing w:val="4"/>
          <w:sz w:val="24"/>
          <w:szCs w:val="24"/>
          <w:lang w:eastAsia="en-US"/>
        </w:rPr>
      </w:pPr>
      <w:r w:rsidRPr="000072D2">
        <w:rPr>
          <w:spacing w:val="4"/>
          <w:sz w:val="24"/>
          <w:szCs w:val="24"/>
          <w:lang w:eastAsia="en-US"/>
        </w:rPr>
        <w:t xml:space="preserve">       </w:t>
      </w:r>
      <w:proofErr w:type="gramStart"/>
      <w:r w:rsidRPr="000072D2">
        <w:rPr>
          <w:spacing w:val="4"/>
          <w:sz w:val="24"/>
          <w:szCs w:val="24"/>
          <w:lang w:eastAsia="en-US"/>
        </w:rPr>
        <w:t>в</w:t>
      </w:r>
      <w:proofErr w:type="gramEnd"/>
      <w:r w:rsidRPr="000072D2">
        <w:rPr>
          <w:spacing w:val="4"/>
          <w:sz w:val="24"/>
          <w:szCs w:val="24"/>
          <w:lang w:eastAsia="en-US"/>
        </w:rPr>
        <w:t>/ да върне на ВЪЗЛОЖИТЕЛЯ всички документи и материали, които са собственост на ВЪЗЛОЖИТЕЛЯ и са били предоставени на ИЗПЪЛНИТЕЛЯ във връзка с предмета на Договора;</w:t>
      </w:r>
    </w:p>
    <w:p w:rsidR="00975AD3" w:rsidRDefault="00975AD3" w:rsidP="00062C0D">
      <w:pPr>
        <w:shd w:val="clear" w:color="auto" w:fill="FFFFFF"/>
        <w:spacing w:line="276" w:lineRule="auto"/>
        <w:ind w:firstLine="709"/>
        <w:contextualSpacing/>
        <w:jc w:val="both"/>
        <w:rPr>
          <w:spacing w:val="4"/>
          <w:sz w:val="24"/>
          <w:szCs w:val="24"/>
          <w:lang w:eastAsia="en-US"/>
        </w:rPr>
      </w:pPr>
    </w:p>
    <w:p w:rsidR="00E26440" w:rsidRPr="000072D2" w:rsidRDefault="00E26440" w:rsidP="00062C0D">
      <w:pPr>
        <w:shd w:val="clear" w:color="auto" w:fill="FFFFFF"/>
        <w:spacing w:line="276" w:lineRule="auto"/>
        <w:ind w:firstLine="709"/>
        <w:contextualSpacing/>
        <w:jc w:val="both"/>
        <w:rPr>
          <w:spacing w:val="4"/>
          <w:sz w:val="24"/>
          <w:szCs w:val="24"/>
          <w:lang w:eastAsia="en-US"/>
        </w:rPr>
      </w:pPr>
      <w:proofErr w:type="gramStart"/>
      <w:r w:rsidRPr="000072D2">
        <w:rPr>
          <w:spacing w:val="4"/>
          <w:sz w:val="24"/>
          <w:szCs w:val="24"/>
          <w:lang w:eastAsia="en-US"/>
        </w:rPr>
        <w:t>Чл.</w:t>
      </w:r>
      <w:r w:rsidR="00975AD3">
        <w:rPr>
          <w:spacing w:val="4"/>
          <w:sz w:val="24"/>
          <w:szCs w:val="24"/>
          <w:lang w:eastAsia="en-US"/>
        </w:rPr>
        <w:t xml:space="preserve"> </w:t>
      </w:r>
      <w:r w:rsidRPr="000072D2">
        <w:rPr>
          <w:spacing w:val="4"/>
          <w:sz w:val="24"/>
          <w:szCs w:val="24"/>
          <w:lang w:eastAsia="en-US"/>
        </w:rPr>
        <w:t>28.</w:t>
      </w:r>
      <w:proofErr w:type="gramEnd"/>
      <w:r w:rsidRPr="000072D2">
        <w:rPr>
          <w:spacing w:val="4"/>
          <w:sz w:val="24"/>
          <w:szCs w:val="24"/>
          <w:lang w:eastAsia="en-US"/>
        </w:rPr>
        <w:t xml:space="preserve"> </w:t>
      </w:r>
      <w:proofErr w:type="gramStart"/>
      <w:r w:rsidRPr="000072D2">
        <w:rPr>
          <w:spacing w:val="4"/>
          <w:sz w:val="24"/>
          <w:szCs w:val="24"/>
          <w:lang w:eastAsia="en-US"/>
        </w:rPr>
        <w:t>При предсрочно прекратяване на Договора, ВЪЗЛОЖИТЕЛЯТ е длъжен да заплати на ИЗПЪЛНИТЕЛЯ реално изпълнението и приети по установения ред Услуги.</w:t>
      </w:r>
      <w:proofErr w:type="gramEnd"/>
    </w:p>
    <w:p w:rsidR="00E26440" w:rsidRDefault="00E26440" w:rsidP="00062C0D">
      <w:pPr>
        <w:shd w:val="clear" w:color="auto" w:fill="FFFFFF"/>
        <w:spacing w:line="276" w:lineRule="auto"/>
        <w:ind w:firstLine="709"/>
        <w:contextualSpacing/>
        <w:jc w:val="both"/>
        <w:rPr>
          <w:spacing w:val="4"/>
          <w:sz w:val="24"/>
          <w:szCs w:val="24"/>
          <w:lang w:eastAsia="en-US"/>
        </w:rPr>
      </w:pPr>
    </w:p>
    <w:p w:rsidR="00975AD3" w:rsidRPr="000072D2" w:rsidRDefault="00975AD3" w:rsidP="00062C0D">
      <w:pPr>
        <w:shd w:val="clear" w:color="auto" w:fill="FFFFFF"/>
        <w:spacing w:line="276" w:lineRule="auto"/>
        <w:ind w:firstLine="709"/>
        <w:contextualSpacing/>
        <w:jc w:val="both"/>
        <w:rPr>
          <w:spacing w:val="4"/>
          <w:sz w:val="24"/>
          <w:szCs w:val="24"/>
          <w:lang w:eastAsia="en-US"/>
        </w:rPr>
      </w:pPr>
    </w:p>
    <w:p w:rsidR="00E26440" w:rsidRPr="000072D2" w:rsidRDefault="00E26440" w:rsidP="00975AD3">
      <w:pPr>
        <w:pStyle w:val="Style"/>
        <w:spacing w:line="276" w:lineRule="auto"/>
        <w:ind w:left="0" w:firstLine="0"/>
        <w:contextualSpacing/>
        <w:jc w:val="center"/>
        <w:rPr>
          <w:b/>
          <w:lang w:bidi="he-IL"/>
        </w:rPr>
      </w:pPr>
      <w:r w:rsidRPr="000072D2">
        <w:rPr>
          <w:b/>
          <w:lang w:bidi="he-IL"/>
        </w:rPr>
        <w:t>ОБЩИ РАЗПОРЕДБИ</w:t>
      </w:r>
    </w:p>
    <w:p w:rsidR="00975AD3" w:rsidRDefault="00975AD3" w:rsidP="00975AD3">
      <w:pPr>
        <w:spacing w:line="276" w:lineRule="auto"/>
        <w:contextualSpacing/>
        <w:rPr>
          <w:b/>
          <w:bCs/>
          <w:sz w:val="24"/>
          <w:szCs w:val="24"/>
        </w:rPr>
      </w:pPr>
    </w:p>
    <w:p w:rsidR="00975AD3" w:rsidRDefault="00E26440" w:rsidP="00975AD3">
      <w:pPr>
        <w:spacing w:line="276" w:lineRule="auto"/>
        <w:contextualSpacing/>
        <w:rPr>
          <w:noProof/>
          <w:sz w:val="24"/>
          <w:szCs w:val="24"/>
          <w:u w:val="single"/>
          <w:lang w:eastAsia="en-GB"/>
        </w:rPr>
      </w:pPr>
      <w:r w:rsidRPr="000072D2">
        <w:rPr>
          <w:noProof/>
          <w:sz w:val="24"/>
          <w:szCs w:val="24"/>
          <w:u w:val="single"/>
          <w:lang w:eastAsia="en-GB"/>
        </w:rPr>
        <w:t>Дефинирани понятия и тълкуване</w:t>
      </w:r>
    </w:p>
    <w:p w:rsidR="00975AD3" w:rsidRDefault="00E26440" w:rsidP="00975AD3">
      <w:pPr>
        <w:spacing w:line="276" w:lineRule="auto"/>
        <w:ind w:firstLine="708"/>
        <w:contextualSpacing/>
        <w:jc w:val="both"/>
        <w:rPr>
          <w:noProof/>
          <w:sz w:val="24"/>
          <w:szCs w:val="24"/>
          <w:u w:val="single"/>
          <w:lang w:eastAsia="en-GB"/>
        </w:rPr>
      </w:pPr>
      <w:proofErr w:type="gramStart"/>
      <w:r w:rsidRPr="000072D2">
        <w:rPr>
          <w:sz w:val="24"/>
          <w:szCs w:val="24"/>
        </w:rPr>
        <w:t>Чл. 29.</w:t>
      </w:r>
      <w:proofErr w:type="gramEnd"/>
      <w:r w:rsidRPr="000072D2">
        <w:rPr>
          <w:sz w:val="24"/>
          <w:szCs w:val="24"/>
        </w:rPr>
        <w:t xml:space="preserve"> (1)</w:t>
      </w:r>
      <w:r w:rsidRPr="000072D2">
        <w:rPr>
          <w:sz w:val="24"/>
          <w:szCs w:val="24"/>
          <w:lang w:eastAsia="en-US"/>
        </w:rPr>
        <w:t xml:space="preserve"> Освен ако са дефинирани изрично по друг начин в този Договор, използваните в него понятия имат значението, дадено им в ЗОП, съответно в легалните дефиниции в Допълнителните разпоредби на ЗОП или, ако няма такива за някои понятия – според значението, което им се придава в основните разпоредби на ЗОП.</w:t>
      </w:r>
    </w:p>
    <w:p w:rsidR="00975AD3" w:rsidRDefault="00E26440" w:rsidP="00975AD3">
      <w:pPr>
        <w:spacing w:line="276" w:lineRule="auto"/>
        <w:ind w:firstLine="708"/>
        <w:contextualSpacing/>
        <w:jc w:val="both"/>
        <w:rPr>
          <w:noProof/>
          <w:sz w:val="24"/>
          <w:szCs w:val="24"/>
          <w:u w:val="single"/>
          <w:lang w:eastAsia="en-GB"/>
        </w:rPr>
      </w:pPr>
      <w:r w:rsidRPr="000072D2">
        <w:rPr>
          <w:sz w:val="24"/>
          <w:szCs w:val="24"/>
          <w:lang w:eastAsia="en-US"/>
        </w:rPr>
        <w:t>(2)</w:t>
      </w:r>
      <w:r w:rsidRPr="000072D2">
        <w:rPr>
          <w:b/>
          <w:sz w:val="24"/>
          <w:szCs w:val="24"/>
          <w:lang w:eastAsia="en-US"/>
        </w:rPr>
        <w:t xml:space="preserve"> </w:t>
      </w:r>
      <w:r w:rsidRPr="000072D2">
        <w:rPr>
          <w:noProof/>
          <w:sz w:val="24"/>
          <w:szCs w:val="24"/>
          <w:lang w:eastAsia="cs-CZ"/>
        </w:rPr>
        <w:t>При противоречие между различни разпоредби или условия, съдържащи се в Договора и Приложенията, се прилагат следните правила:</w:t>
      </w:r>
    </w:p>
    <w:p w:rsidR="00975AD3" w:rsidRDefault="00E26440" w:rsidP="00975AD3">
      <w:pPr>
        <w:spacing w:line="276" w:lineRule="auto"/>
        <w:ind w:firstLine="708"/>
        <w:contextualSpacing/>
        <w:jc w:val="both"/>
        <w:rPr>
          <w:noProof/>
          <w:sz w:val="24"/>
          <w:szCs w:val="24"/>
          <w:u w:val="single"/>
          <w:lang w:eastAsia="en-GB"/>
        </w:rPr>
      </w:pPr>
      <w:r w:rsidRPr="000072D2">
        <w:rPr>
          <w:noProof/>
          <w:sz w:val="24"/>
          <w:szCs w:val="24"/>
          <w:lang w:eastAsia="cs-CZ"/>
        </w:rPr>
        <w:t>1. специалните разпоредби имат предимство пред общите разпоредби;</w:t>
      </w:r>
    </w:p>
    <w:p w:rsidR="00E26440" w:rsidRPr="00975AD3" w:rsidRDefault="00E26440" w:rsidP="00975AD3">
      <w:pPr>
        <w:spacing w:line="276" w:lineRule="auto"/>
        <w:ind w:firstLine="708"/>
        <w:contextualSpacing/>
        <w:jc w:val="both"/>
        <w:rPr>
          <w:noProof/>
          <w:sz w:val="24"/>
          <w:szCs w:val="24"/>
          <w:u w:val="single"/>
          <w:lang w:eastAsia="en-GB"/>
        </w:rPr>
      </w:pPr>
      <w:r w:rsidRPr="000072D2">
        <w:rPr>
          <w:noProof/>
          <w:sz w:val="24"/>
          <w:szCs w:val="24"/>
          <w:lang w:eastAsia="cs-CZ"/>
        </w:rPr>
        <w:t xml:space="preserve">2. разпоредбите на Приложенията </w:t>
      </w:r>
      <w:r w:rsidR="00975AD3">
        <w:rPr>
          <w:noProof/>
          <w:sz w:val="24"/>
          <w:szCs w:val="24"/>
          <w:lang w:val="bg-BG" w:eastAsia="cs-CZ"/>
        </w:rPr>
        <w:t>нямат</w:t>
      </w:r>
      <w:r w:rsidRPr="000072D2">
        <w:rPr>
          <w:noProof/>
          <w:sz w:val="24"/>
          <w:szCs w:val="24"/>
          <w:lang w:eastAsia="cs-CZ"/>
        </w:rPr>
        <w:t xml:space="preserve"> предимство пред разпоредбите на Договора;</w:t>
      </w:r>
    </w:p>
    <w:p w:rsidR="00E26440" w:rsidRPr="000072D2" w:rsidRDefault="00E26440" w:rsidP="00062C0D">
      <w:pPr>
        <w:spacing w:line="276" w:lineRule="auto"/>
        <w:ind w:firstLine="709"/>
        <w:contextualSpacing/>
        <w:jc w:val="both"/>
        <w:rPr>
          <w:sz w:val="24"/>
          <w:szCs w:val="24"/>
          <w:lang w:eastAsia="en-US"/>
        </w:rPr>
      </w:pPr>
    </w:p>
    <w:p w:rsidR="00975AD3" w:rsidRDefault="00E26440" w:rsidP="00975AD3">
      <w:pPr>
        <w:spacing w:line="276" w:lineRule="auto"/>
        <w:contextualSpacing/>
        <w:jc w:val="both"/>
        <w:rPr>
          <w:noProof/>
          <w:sz w:val="24"/>
          <w:szCs w:val="24"/>
          <w:u w:val="single"/>
          <w:lang w:val="bg-BG" w:eastAsia="en-GB"/>
        </w:rPr>
      </w:pPr>
      <w:r w:rsidRPr="000072D2">
        <w:rPr>
          <w:noProof/>
          <w:sz w:val="24"/>
          <w:szCs w:val="24"/>
          <w:u w:val="single"/>
          <w:lang w:eastAsia="en-GB"/>
        </w:rPr>
        <w:t xml:space="preserve">Спазване на приложими норми </w:t>
      </w:r>
    </w:p>
    <w:p w:rsidR="00E26440" w:rsidRPr="00975AD3" w:rsidRDefault="00E26440" w:rsidP="00975AD3">
      <w:pPr>
        <w:spacing w:line="276" w:lineRule="auto"/>
        <w:ind w:firstLine="708"/>
        <w:contextualSpacing/>
        <w:jc w:val="both"/>
        <w:rPr>
          <w:noProof/>
          <w:sz w:val="24"/>
          <w:szCs w:val="24"/>
          <w:u w:val="single"/>
          <w:lang w:eastAsia="en-GB"/>
        </w:rPr>
      </w:pPr>
      <w:proofErr w:type="gramStart"/>
      <w:r w:rsidRPr="000072D2">
        <w:rPr>
          <w:sz w:val="24"/>
          <w:szCs w:val="24"/>
          <w:lang w:eastAsia="en-US"/>
        </w:rPr>
        <w:t>Чл. 30.</w:t>
      </w:r>
      <w:proofErr w:type="gramEnd"/>
      <w:r w:rsidRPr="000072D2">
        <w:rPr>
          <w:b/>
          <w:sz w:val="24"/>
          <w:szCs w:val="24"/>
          <w:lang w:eastAsia="en-US"/>
        </w:rPr>
        <w:t xml:space="preserve"> </w:t>
      </w:r>
      <w:r w:rsidRPr="000072D2">
        <w:rPr>
          <w:noProof/>
          <w:sz w:val="24"/>
          <w:szCs w:val="24"/>
          <w:lang w:eastAsia="cs-CZ"/>
        </w:rPr>
        <w:t>При изпълнението на Договора, ИЗПЪЛНИТЕЛЯТ и неговите подизпълнители са длъжни да спазват всички приложими нормативни актове, разпоредби, стандарти и други изисквания, свързани с предмета на Договора, и в частност, всички приложими правила и изисквания, свързани с опазване на околната среда, социалното и трудовото право, приложими колективни споразумения и/или разпоредби на международното екологично, социално и трудово право, съгласно Приложение № 10 към чл. 115 от ЗОП.</w:t>
      </w:r>
    </w:p>
    <w:p w:rsidR="00975AD3" w:rsidRDefault="00975AD3" w:rsidP="00062C0D">
      <w:pPr>
        <w:spacing w:line="276" w:lineRule="auto"/>
        <w:ind w:firstLine="709"/>
        <w:contextualSpacing/>
        <w:jc w:val="both"/>
        <w:rPr>
          <w:sz w:val="24"/>
          <w:szCs w:val="24"/>
          <w:lang w:val="bg-BG" w:eastAsia="en-US"/>
        </w:rPr>
      </w:pPr>
    </w:p>
    <w:p w:rsidR="00E26440" w:rsidRPr="000072D2" w:rsidRDefault="00E26440" w:rsidP="00062C0D">
      <w:pPr>
        <w:spacing w:line="276" w:lineRule="auto"/>
        <w:ind w:firstLine="709"/>
        <w:contextualSpacing/>
        <w:jc w:val="both"/>
        <w:rPr>
          <w:sz w:val="24"/>
          <w:szCs w:val="24"/>
          <w:lang w:eastAsia="en-US"/>
        </w:rPr>
      </w:pPr>
      <w:r w:rsidRPr="000072D2">
        <w:rPr>
          <w:sz w:val="24"/>
          <w:szCs w:val="24"/>
          <w:lang w:eastAsia="en-US"/>
        </w:rPr>
        <w:t xml:space="preserve">  </w:t>
      </w:r>
    </w:p>
    <w:p w:rsidR="00975AD3" w:rsidRDefault="00E26440" w:rsidP="00975AD3">
      <w:pPr>
        <w:spacing w:line="276" w:lineRule="auto"/>
        <w:contextualSpacing/>
        <w:jc w:val="both"/>
        <w:rPr>
          <w:sz w:val="24"/>
          <w:szCs w:val="24"/>
          <w:u w:val="single"/>
          <w:lang w:val="bg-BG" w:eastAsia="en-US"/>
        </w:rPr>
      </w:pPr>
      <w:r w:rsidRPr="000072D2">
        <w:rPr>
          <w:noProof/>
          <w:sz w:val="24"/>
          <w:szCs w:val="24"/>
          <w:u w:val="single"/>
          <w:lang w:eastAsia="en-GB"/>
        </w:rPr>
        <w:t xml:space="preserve">Конфиденциалност </w:t>
      </w:r>
    </w:p>
    <w:p w:rsidR="00E26440" w:rsidRPr="00975AD3" w:rsidRDefault="00975AD3" w:rsidP="00975AD3">
      <w:pPr>
        <w:spacing w:line="276" w:lineRule="auto"/>
        <w:ind w:firstLine="708"/>
        <w:contextualSpacing/>
        <w:jc w:val="both"/>
        <w:rPr>
          <w:sz w:val="24"/>
          <w:szCs w:val="24"/>
          <w:u w:val="single"/>
          <w:lang w:eastAsia="en-US"/>
        </w:rPr>
      </w:pPr>
      <w:proofErr w:type="gramStart"/>
      <w:r>
        <w:rPr>
          <w:sz w:val="24"/>
          <w:szCs w:val="24"/>
          <w:lang w:eastAsia="en-US"/>
        </w:rPr>
        <w:t>Чл. 31.</w:t>
      </w:r>
      <w:proofErr w:type="gramEnd"/>
      <w:r>
        <w:rPr>
          <w:sz w:val="24"/>
          <w:szCs w:val="24"/>
          <w:lang w:val="bg-BG" w:eastAsia="en-US"/>
        </w:rPr>
        <w:t xml:space="preserve"> </w:t>
      </w:r>
      <w:r w:rsidR="00E26440" w:rsidRPr="000072D2">
        <w:rPr>
          <w:bCs/>
          <w:noProof/>
          <w:sz w:val="24"/>
          <w:szCs w:val="24"/>
          <w:lang w:eastAsia="en-GB"/>
        </w:rPr>
        <w:t>(1)</w:t>
      </w:r>
      <w:r w:rsidR="00E26440" w:rsidRPr="000072D2">
        <w:rPr>
          <w:b/>
          <w:bCs/>
          <w:noProof/>
          <w:sz w:val="24"/>
          <w:szCs w:val="24"/>
          <w:lang w:eastAsia="en-GB"/>
        </w:rPr>
        <w:t xml:space="preserve"> </w:t>
      </w:r>
      <w:r w:rsidR="00E26440" w:rsidRPr="000072D2">
        <w:rPr>
          <w:bCs/>
          <w:noProof/>
          <w:sz w:val="24"/>
          <w:szCs w:val="24"/>
          <w:lang w:eastAsia="en-GB"/>
        </w:rPr>
        <w:t xml:space="preserve">Всяка от Страните по този Договор се задължава да пази в поверителност и да не разкрива или разпространява информация за другата Страна, станала ѝ известна при или по повод изпълнението на Договора („Конфиденциална </w:t>
      </w:r>
      <w:r w:rsidR="00E26440" w:rsidRPr="000072D2">
        <w:rPr>
          <w:bCs/>
          <w:noProof/>
          <w:sz w:val="24"/>
          <w:szCs w:val="24"/>
          <w:lang w:eastAsia="en-GB"/>
        </w:rPr>
        <w:lastRenderedPageBreak/>
        <w:t>информация“). Конфиденциална информация включва, без да се ограничава до: обстоятелства, свързани с търговската дейност, техническите процеси, проекти или финанси на Страните, както и ноу-хау, изобретения, полезни модели или други права от подобен характер, свързани с изпълнението на Договора.</w:t>
      </w:r>
    </w:p>
    <w:p w:rsidR="00975AD3" w:rsidRDefault="00E26440" w:rsidP="00975AD3">
      <w:pPr>
        <w:spacing w:line="276" w:lineRule="auto"/>
        <w:ind w:firstLine="709"/>
        <w:contextualSpacing/>
        <w:jc w:val="both"/>
        <w:rPr>
          <w:bCs/>
          <w:noProof/>
          <w:sz w:val="24"/>
          <w:szCs w:val="24"/>
          <w:lang w:val="bg-BG" w:eastAsia="en-GB"/>
        </w:rPr>
      </w:pPr>
      <w:r w:rsidRPr="000072D2">
        <w:rPr>
          <w:bCs/>
          <w:noProof/>
          <w:sz w:val="24"/>
          <w:szCs w:val="24"/>
          <w:lang w:eastAsia="en-GB"/>
        </w:rPr>
        <w:t>Конфиденциална информация включва, без да се ограничава до: всякаква финансова, търговска, техническа или друга информация, анализи, съставени материали, изследвания, документи или други материали, свързани с бизнеса, управлението или дейността на другата Страна, от каквото и да е естество или в каквато и да е форма, включително, финансови и оперативни резултати, пазари, настоящи или потенциални клиенти, собственост, методи на работа, персонал, договори, ангажименти, правни въпроси или стратегии, продукти, процеси, свързани с документация, чертежи, спецификации, диаграми, планове, уведомления, данни, образци, модели, мостри, софтуер, софтуерни приложения, компютърни устройства или други материали или записи или друга информация, независимо дали в писмен или устен вид, или съдържаща се на компютърен диск или друго устройство.</w:t>
      </w:r>
    </w:p>
    <w:p w:rsidR="00975AD3" w:rsidRDefault="00E26440" w:rsidP="00975AD3">
      <w:pPr>
        <w:spacing w:line="276" w:lineRule="auto"/>
        <w:ind w:firstLine="709"/>
        <w:contextualSpacing/>
        <w:jc w:val="both"/>
        <w:rPr>
          <w:noProof/>
          <w:sz w:val="24"/>
          <w:szCs w:val="24"/>
          <w:lang w:val="bg-BG" w:eastAsia="en-GB"/>
        </w:rPr>
      </w:pPr>
      <w:r w:rsidRPr="000072D2">
        <w:rPr>
          <w:noProof/>
          <w:sz w:val="24"/>
          <w:szCs w:val="24"/>
          <w:lang w:eastAsia="en-GB"/>
        </w:rPr>
        <w:t>(2) С изключение на случаите, посочени в ал.</w:t>
      </w:r>
      <w:r w:rsidR="00975AD3">
        <w:rPr>
          <w:noProof/>
          <w:sz w:val="24"/>
          <w:szCs w:val="24"/>
          <w:lang w:val="bg-BG" w:eastAsia="en-GB"/>
        </w:rPr>
        <w:t xml:space="preserve"> </w:t>
      </w:r>
      <w:r w:rsidRPr="000072D2">
        <w:rPr>
          <w:noProof/>
          <w:sz w:val="24"/>
          <w:szCs w:val="24"/>
          <w:lang w:eastAsia="en-GB"/>
        </w:rPr>
        <w:t>3 на този член, Конфиденциална информация може да бъде разкривана само след предварително писмено одобрение от другата Страна, като това съгласие не мо</w:t>
      </w:r>
      <w:r w:rsidR="00975AD3">
        <w:rPr>
          <w:noProof/>
          <w:sz w:val="24"/>
          <w:szCs w:val="24"/>
          <w:lang w:eastAsia="en-GB"/>
        </w:rPr>
        <w:t>же да бъде отказано безпричинно</w:t>
      </w:r>
      <w:r w:rsidR="00975AD3">
        <w:rPr>
          <w:noProof/>
          <w:sz w:val="24"/>
          <w:szCs w:val="24"/>
          <w:lang w:val="bg-BG" w:eastAsia="en-GB"/>
        </w:rPr>
        <w:t>.</w:t>
      </w:r>
    </w:p>
    <w:p w:rsidR="00975AD3" w:rsidRDefault="00E26440" w:rsidP="00975AD3">
      <w:pPr>
        <w:spacing w:line="276" w:lineRule="auto"/>
        <w:ind w:firstLine="709"/>
        <w:contextualSpacing/>
        <w:jc w:val="both"/>
        <w:rPr>
          <w:bCs/>
          <w:noProof/>
          <w:sz w:val="24"/>
          <w:szCs w:val="24"/>
          <w:lang w:val="bg-BG" w:eastAsia="en-GB"/>
        </w:rPr>
      </w:pPr>
      <w:r w:rsidRPr="000072D2">
        <w:rPr>
          <w:noProof/>
          <w:sz w:val="24"/>
          <w:szCs w:val="24"/>
          <w:lang w:eastAsia="en-GB"/>
        </w:rPr>
        <w:t>(3) Не се счита за нарушение на задълженията за неразкриване на Конфиденциална информация, когато:</w:t>
      </w:r>
    </w:p>
    <w:p w:rsidR="00975AD3" w:rsidRDefault="00E26440" w:rsidP="00975AD3">
      <w:pPr>
        <w:spacing w:line="276" w:lineRule="auto"/>
        <w:ind w:firstLine="709"/>
        <w:contextualSpacing/>
        <w:jc w:val="both"/>
        <w:rPr>
          <w:bCs/>
          <w:noProof/>
          <w:sz w:val="24"/>
          <w:szCs w:val="24"/>
          <w:lang w:val="bg-BG" w:eastAsia="en-GB"/>
        </w:rPr>
      </w:pPr>
      <w:r w:rsidRPr="000072D2">
        <w:rPr>
          <w:noProof/>
          <w:sz w:val="24"/>
          <w:szCs w:val="24"/>
          <w:lang w:eastAsia="en-GB"/>
        </w:rPr>
        <w:t>1. информацията е станала или става публично достъпна, без нарушаване на този Договор от която и да е от Страните;</w:t>
      </w:r>
    </w:p>
    <w:p w:rsidR="00975AD3" w:rsidRDefault="00E26440" w:rsidP="00975AD3">
      <w:pPr>
        <w:spacing w:line="276" w:lineRule="auto"/>
        <w:ind w:firstLine="709"/>
        <w:contextualSpacing/>
        <w:jc w:val="both"/>
        <w:rPr>
          <w:bCs/>
          <w:noProof/>
          <w:sz w:val="24"/>
          <w:szCs w:val="24"/>
          <w:lang w:val="bg-BG" w:eastAsia="en-GB"/>
        </w:rPr>
      </w:pPr>
      <w:r w:rsidRPr="000072D2">
        <w:rPr>
          <w:noProof/>
          <w:sz w:val="24"/>
          <w:szCs w:val="24"/>
          <w:lang w:eastAsia="en-GB"/>
        </w:rPr>
        <w:t>2. информацията се изисква по силата на закон, приложим спрямо която и да е от Страните; или</w:t>
      </w:r>
    </w:p>
    <w:p w:rsidR="00E26440" w:rsidRPr="000072D2" w:rsidRDefault="00E26440" w:rsidP="00975AD3">
      <w:pPr>
        <w:spacing w:line="276" w:lineRule="auto"/>
        <w:ind w:firstLine="709"/>
        <w:contextualSpacing/>
        <w:jc w:val="both"/>
        <w:rPr>
          <w:bCs/>
          <w:noProof/>
          <w:sz w:val="24"/>
          <w:szCs w:val="24"/>
          <w:lang w:eastAsia="en-GB"/>
        </w:rPr>
      </w:pPr>
      <w:r w:rsidRPr="000072D2">
        <w:rPr>
          <w:bCs/>
          <w:noProof/>
          <w:sz w:val="24"/>
          <w:szCs w:val="24"/>
          <w:lang w:eastAsia="en-GB"/>
        </w:rPr>
        <w:t>3. предоставянето на информацията се изисква от регулаторен или друг компетентен орган и съответната Страна е длъжна да изпълни такова изискване;</w:t>
      </w:r>
    </w:p>
    <w:p w:rsidR="00975AD3" w:rsidRDefault="00E26440" w:rsidP="00975AD3">
      <w:pPr>
        <w:spacing w:line="276" w:lineRule="auto"/>
        <w:ind w:firstLine="709"/>
        <w:contextualSpacing/>
        <w:jc w:val="both"/>
        <w:rPr>
          <w:bCs/>
          <w:noProof/>
          <w:sz w:val="24"/>
          <w:szCs w:val="24"/>
          <w:lang w:val="bg-BG" w:eastAsia="en-GB"/>
        </w:rPr>
      </w:pPr>
      <w:proofErr w:type="gramStart"/>
      <w:r w:rsidRPr="000072D2">
        <w:rPr>
          <w:rFonts w:eastAsia="Calibri"/>
          <w:sz w:val="24"/>
          <w:szCs w:val="24"/>
          <w:lang w:eastAsia="en-US"/>
        </w:rPr>
        <w:t>В случаите по точки 2 или 3, Страната, която следва да предостави информацията, уведомява незабавно другата Страна по Договора</w:t>
      </w:r>
      <w:r w:rsidRPr="000072D2">
        <w:rPr>
          <w:bCs/>
          <w:noProof/>
          <w:sz w:val="24"/>
          <w:szCs w:val="24"/>
          <w:lang w:eastAsia="en-GB"/>
        </w:rPr>
        <w:t>.</w:t>
      </w:r>
      <w:proofErr w:type="gramEnd"/>
    </w:p>
    <w:p w:rsidR="00E26440" w:rsidRPr="000072D2" w:rsidRDefault="00E26440" w:rsidP="00975AD3">
      <w:pPr>
        <w:spacing w:line="276" w:lineRule="auto"/>
        <w:ind w:firstLine="709"/>
        <w:contextualSpacing/>
        <w:jc w:val="both"/>
        <w:rPr>
          <w:bCs/>
          <w:noProof/>
          <w:sz w:val="24"/>
          <w:szCs w:val="24"/>
          <w:lang w:eastAsia="en-GB"/>
        </w:rPr>
      </w:pPr>
      <w:r w:rsidRPr="000072D2">
        <w:rPr>
          <w:bCs/>
          <w:noProof/>
          <w:sz w:val="24"/>
          <w:szCs w:val="24"/>
          <w:lang w:eastAsia="en-GB"/>
        </w:rPr>
        <w:t xml:space="preserve">(4) Задълженията по тази клауза се отнасят до съответната Страна, всички нейни поделения, контролирани от нея фирми и организации, всички нейни служители и наети от нея физически или юридически лица, като съответната Страна отговаря за изпълнението на тези задължения от страна на такива лица. Задълженията, свързани с неразкриване на Конфиденциалната информация остават в сила и след прекратяване на Договора на каквото и да е основание. </w:t>
      </w:r>
    </w:p>
    <w:p w:rsidR="00E26440" w:rsidRDefault="00E26440" w:rsidP="00062C0D">
      <w:pPr>
        <w:spacing w:line="276" w:lineRule="auto"/>
        <w:ind w:firstLine="709"/>
        <w:contextualSpacing/>
        <w:jc w:val="both"/>
        <w:rPr>
          <w:sz w:val="24"/>
          <w:szCs w:val="24"/>
          <w:lang w:val="bg-BG" w:eastAsia="en-US"/>
        </w:rPr>
      </w:pPr>
    </w:p>
    <w:p w:rsidR="002446FD" w:rsidRPr="002446FD" w:rsidRDefault="002446FD" w:rsidP="00062C0D">
      <w:pPr>
        <w:spacing w:line="276" w:lineRule="auto"/>
        <w:ind w:firstLine="709"/>
        <w:contextualSpacing/>
        <w:jc w:val="both"/>
        <w:rPr>
          <w:sz w:val="24"/>
          <w:szCs w:val="24"/>
          <w:lang w:val="bg-BG" w:eastAsia="en-US"/>
        </w:rPr>
      </w:pPr>
    </w:p>
    <w:p w:rsidR="00975AD3" w:rsidRDefault="00E26440" w:rsidP="00975AD3">
      <w:pPr>
        <w:spacing w:line="276" w:lineRule="auto"/>
        <w:contextualSpacing/>
        <w:jc w:val="both"/>
        <w:rPr>
          <w:bCs/>
          <w:noProof/>
          <w:sz w:val="24"/>
          <w:szCs w:val="24"/>
          <w:u w:val="single"/>
          <w:lang w:val="bg-BG" w:eastAsia="en-GB"/>
        </w:rPr>
      </w:pPr>
      <w:r w:rsidRPr="000072D2">
        <w:rPr>
          <w:bCs/>
          <w:noProof/>
          <w:sz w:val="24"/>
          <w:szCs w:val="24"/>
          <w:u w:val="single"/>
          <w:lang w:eastAsia="en-GB"/>
        </w:rPr>
        <w:t>Публични изявления</w:t>
      </w:r>
      <w:bookmarkStart w:id="0" w:name="_DV_M169"/>
      <w:bookmarkStart w:id="1" w:name="_DV_M170"/>
      <w:bookmarkEnd w:id="0"/>
      <w:bookmarkEnd w:id="1"/>
    </w:p>
    <w:p w:rsidR="00E26440" w:rsidRPr="00975AD3" w:rsidRDefault="00E26440" w:rsidP="00975AD3">
      <w:pPr>
        <w:spacing w:line="276" w:lineRule="auto"/>
        <w:ind w:firstLine="708"/>
        <w:contextualSpacing/>
        <w:jc w:val="both"/>
        <w:rPr>
          <w:bCs/>
          <w:noProof/>
          <w:sz w:val="24"/>
          <w:szCs w:val="24"/>
          <w:u w:val="single"/>
          <w:lang w:eastAsia="en-GB"/>
        </w:rPr>
      </w:pPr>
      <w:proofErr w:type="gramStart"/>
      <w:r w:rsidRPr="000072D2">
        <w:rPr>
          <w:sz w:val="24"/>
          <w:szCs w:val="24"/>
          <w:lang w:eastAsia="en-US"/>
        </w:rPr>
        <w:t>Чл. 32.</w:t>
      </w:r>
      <w:proofErr w:type="gramEnd"/>
      <w:r w:rsidRPr="000072D2">
        <w:rPr>
          <w:b/>
          <w:sz w:val="24"/>
          <w:szCs w:val="24"/>
          <w:lang w:eastAsia="en-US"/>
        </w:rPr>
        <w:t xml:space="preserve"> </w:t>
      </w:r>
      <w:r w:rsidRPr="000072D2">
        <w:rPr>
          <w:noProof/>
          <w:sz w:val="24"/>
          <w:szCs w:val="24"/>
          <w:lang w:eastAsia="en-GB"/>
        </w:rPr>
        <w:t xml:space="preserve">ИЗПЪЛНИТЕЛЯТ няма право да дава публични изявления и съобщения, да разкрива или разгласява каквато и да е информация, която е получил във връзка с извършване на Услугите, предмет на този Договор, независимо дали е въз основа на </w:t>
      </w:r>
      <w:r w:rsidRPr="000072D2">
        <w:rPr>
          <w:noProof/>
          <w:sz w:val="24"/>
          <w:szCs w:val="24"/>
          <w:lang w:eastAsia="en-GB"/>
        </w:rPr>
        <w:lastRenderedPageBreak/>
        <w:t xml:space="preserve">данни и материали на </w:t>
      </w:r>
      <w:r w:rsidRPr="000072D2">
        <w:rPr>
          <w:bCs/>
          <w:noProof/>
          <w:sz w:val="24"/>
          <w:szCs w:val="24"/>
          <w:lang w:eastAsia="en-GB"/>
        </w:rPr>
        <w:t xml:space="preserve">ВЪЗЛОЖИТЕЛЯ </w:t>
      </w:r>
      <w:r w:rsidRPr="000072D2">
        <w:rPr>
          <w:noProof/>
          <w:sz w:val="24"/>
          <w:szCs w:val="24"/>
          <w:lang w:eastAsia="en-GB"/>
        </w:rPr>
        <w:t xml:space="preserve">или на резултати от работата на ИЗПЪЛНИТЕЛЯ, без предварителното писмено съгласие на </w:t>
      </w:r>
      <w:r w:rsidRPr="000072D2">
        <w:rPr>
          <w:bCs/>
          <w:noProof/>
          <w:sz w:val="24"/>
          <w:szCs w:val="24"/>
          <w:lang w:eastAsia="en-GB"/>
        </w:rPr>
        <w:t>ВЪЗЛОЖИТЕЛЯ</w:t>
      </w:r>
      <w:r w:rsidRPr="000072D2">
        <w:rPr>
          <w:noProof/>
          <w:sz w:val="24"/>
          <w:szCs w:val="24"/>
          <w:lang w:eastAsia="en-GB"/>
        </w:rPr>
        <w:t>, което съгласие няма да бъде безпричинно отказано или забавено.</w:t>
      </w:r>
    </w:p>
    <w:p w:rsidR="00E26440" w:rsidRPr="000072D2" w:rsidRDefault="00E26440" w:rsidP="00062C0D">
      <w:pPr>
        <w:spacing w:line="276" w:lineRule="auto"/>
        <w:ind w:firstLine="709"/>
        <w:contextualSpacing/>
        <w:jc w:val="both"/>
        <w:rPr>
          <w:noProof/>
          <w:sz w:val="24"/>
          <w:szCs w:val="24"/>
          <w:lang w:eastAsia="cs-CZ"/>
        </w:rPr>
      </w:pPr>
    </w:p>
    <w:p w:rsidR="00975AD3" w:rsidRDefault="00E26440" w:rsidP="00975AD3">
      <w:pPr>
        <w:spacing w:line="276" w:lineRule="auto"/>
        <w:contextualSpacing/>
        <w:jc w:val="both"/>
        <w:rPr>
          <w:noProof/>
          <w:sz w:val="24"/>
          <w:szCs w:val="24"/>
          <w:u w:val="single"/>
          <w:lang w:val="bg-BG" w:eastAsia="cs-CZ"/>
        </w:rPr>
      </w:pPr>
      <w:r w:rsidRPr="000072D2">
        <w:rPr>
          <w:noProof/>
          <w:sz w:val="24"/>
          <w:szCs w:val="24"/>
          <w:u w:val="single"/>
          <w:lang w:eastAsia="cs-CZ"/>
        </w:rPr>
        <w:t>Авторски права</w:t>
      </w:r>
    </w:p>
    <w:p w:rsidR="00975AD3" w:rsidRDefault="00E26440" w:rsidP="00975AD3">
      <w:pPr>
        <w:spacing w:line="276" w:lineRule="auto"/>
        <w:ind w:firstLine="708"/>
        <w:contextualSpacing/>
        <w:jc w:val="both"/>
        <w:rPr>
          <w:noProof/>
          <w:sz w:val="24"/>
          <w:szCs w:val="24"/>
          <w:u w:val="single"/>
          <w:lang w:val="bg-BG" w:eastAsia="cs-CZ"/>
        </w:rPr>
      </w:pPr>
      <w:proofErr w:type="gramStart"/>
      <w:r w:rsidRPr="000072D2">
        <w:rPr>
          <w:sz w:val="24"/>
          <w:szCs w:val="24"/>
          <w:lang w:eastAsia="en-US"/>
        </w:rPr>
        <w:t>Чл. 33.</w:t>
      </w:r>
      <w:proofErr w:type="gramEnd"/>
      <w:r w:rsidRPr="000072D2">
        <w:rPr>
          <w:sz w:val="24"/>
          <w:szCs w:val="24"/>
          <w:lang w:eastAsia="en-US"/>
        </w:rPr>
        <w:t xml:space="preserve"> </w:t>
      </w:r>
      <w:r w:rsidRPr="000072D2">
        <w:rPr>
          <w:bCs/>
          <w:noProof/>
          <w:sz w:val="24"/>
          <w:szCs w:val="24"/>
          <w:lang w:eastAsia="cs-CZ"/>
        </w:rPr>
        <w:t>(1)</w:t>
      </w:r>
      <w:r w:rsidRPr="000072D2">
        <w:rPr>
          <w:noProof/>
          <w:sz w:val="24"/>
          <w:szCs w:val="24"/>
          <w:lang w:eastAsia="cs-CZ"/>
        </w:rPr>
        <w:t xml:space="preserve"> Страните се съгласяват, на основание чл. 42, ал. 1 от Закона за авторското право и сродните му права, че авторските права върху всички документи и материали, и всякакви други елементи или компоненти, създадени в резултат на или във връзка с изпълнението на Договора, принадлежат изцяло на ВЪЗЛОЖИТЕЛЯ в същия обем, в който биха принадлежали на автора. ИЗПЪЛНИТЕЛЯТ декларира и гарантира, че трети лица не притежават права върху изготвените документи и други резултати от изпълнението на Договора, които могат да бъдат обект на авторско право. </w:t>
      </w:r>
    </w:p>
    <w:p w:rsidR="00975AD3" w:rsidRDefault="00E26440" w:rsidP="00975AD3">
      <w:pPr>
        <w:spacing w:line="276" w:lineRule="auto"/>
        <w:ind w:firstLine="708"/>
        <w:contextualSpacing/>
        <w:jc w:val="both"/>
        <w:rPr>
          <w:noProof/>
          <w:sz w:val="24"/>
          <w:szCs w:val="24"/>
          <w:u w:val="single"/>
          <w:lang w:val="bg-BG" w:eastAsia="cs-CZ"/>
        </w:rPr>
      </w:pPr>
      <w:r w:rsidRPr="000072D2">
        <w:rPr>
          <w:noProof/>
          <w:sz w:val="24"/>
          <w:szCs w:val="24"/>
          <w:lang w:eastAsia="cs-CZ"/>
        </w:rPr>
        <w:t>(2) В случай че бъде установено с влязло в сила съдебно решение или в случай че ВЪЗЛОЖИТЕЛЯТ и/или ИЗПЪЛНИТЕЛЯТ установят, че с изготвянето, въвеждането и използването на документи или други материали, съставени при изпълнението на този Договор, е нарушено авторско право на трето лице, ИЗПЪЛНИТЕЛЯТ се задължава да направи възможно за ВЪЗЛОЖИТЕЛЯ използването им:</w:t>
      </w:r>
    </w:p>
    <w:p w:rsidR="00E26440" w:rsidRPr="00975AD3" w:rsidRDefault="00975AD3" w:rsidP="00975AD3">
      <w:pPr>
        <w:spacing w:line="276" w:lineRule="auto"/>
        <w:ind w:firstLine="708"/>
        <w:contextualSpacing/>
        <w:jc w:val="both"/>
        <w:rPr>
          <w:noProof/>
          <w:sz w:val="24"/>
          <w:szCs w:val="24"/>
          <w:u w:val="single"/>
          <w:lang w:eastAsia="cs-CZ"/>
        </w:rPr>
      </w:pPr>
      <w:r>
        <w:rPr>
          <w:noProof/>
          <w:sz w:val="24"/>
          <w:szCs w:val="24"/>
          <w:lang w:val="bg-BG" w:eastAsia="cs-CZ"/>
        </w:rPr>
        <w:t>1</w:t>
      </w:r>
      <w:r w:rsidR="00E26440" w:rsidRPr="000072D2">
        <w:rPr>
          <w:noProof/>
          <w:sz w:val="24"/>
          <w:szCs w:val="24"/>
          <w:lang w:eastAsia="cs-CZ"/>
        </w:rPr>
        <w:t>. чрез промяна на съответния документ или материал; или</w:t>
      </w:r>
    </w:p>
    <w:p w:rsidR="00E26440" w:rsidRPr="000072D2" w:rsidRDefault="00E26440" w:rsidP="00062C0D">
      <w:pPr>
        <w:spacing w:line="276" w:lineRule="auto"/>
        <w:ind w:firstLine="709"/>
        <w:contextualSpacing/>
        <w:jc w:val="both"/>
        <w:rPr>
          <w:noProof/>
          <w:sz w:val="24"/>
          <w:szCs w:val="24"/>
          <w:lang w:eastAsia="cs-CZ"/>
        </w:rPr>
      </w:pPr>
      <w:r w:rsidRPr="000072D2">
        <w:rPr>
          <w:noProof/>
          <w:sz w:val="24"/>
          <w:szCs w:val="24"/>
          <w:lang w:eastAsia="cs-CZ"/>
        </w:rPr>
        <w:t>2. чрез замяната на елемент от него със защитени авторски права с друг елемент със същата функция, който не нарушава авторските права на трети лица; или</w:t>
      </w:r>
    </w:p>
    <w:p w:rsidR="00975AD3" w:rsidRDefault="00E26440" w:rsidP="00975AD3">
      <w:pPr>
        <w:spacing w:line="276" w:lineRule="auto"/>
        <w:ind w:firstLine="709"/>
        <w:contextualSpacing/>
        <w:jc w:val="both"/>
        <w:rPr>
          <w:noProof/>
          <w:sz w:val="24"/>
          <w:szCs w:val="24"/>
          <w:lang w:val="bg-BG" w:eastAsia="cs-CZ"/>
        </w:rPr>
      </w:pPr>
      <w:r w:rsidRPr="000072D2">
        <w:rPr>
          <w:noProof/>
          <w:sz w:val="24"/>
          <w:szCs w:val="24"/>
          <w:lang w:eastAsia="cs-CZ"/>
        </w:rPr>
        <w:t>3. като получи за своя сметка разрешение за ползване на продукта от третото лице, чиито права са нарушени.</w:t>
      </w:r>
    </w:p>
    <w:p w:rsidR="00975AD3" w:rsidRDefault="00E26440" w:rsidP="00975AD3">
      <w:pPr>
        <w:spacing w:line="276" w:lineRule="auto"/>
        <w:ind w:firstLine="709"/>
        <w:contextualSpacing/>
        <w:jc w:val="both"/>
        <w:rPr>
          <w:noProof/>
          <w:sz w:val="24"/>
          <w:szCs w:val="24"/>
          <w:lang w:val="bg-BG" w:eastAsia="cs-CZ"/>
        </w:rPr>
      </w:pPr>
      <w:r w:rsidRPr="000072D2">
        <w:rPr>
          <w:noProof/>
          <w:sz w:val="24"/>
          <w:szCs w:val="24"/>
          <w:lang w:eastAsia="cs-CZ"/>
        </w:rPr>
        <w:t>(3)</w:t>
      </w:r>
      <w:r w:rsidRPr="000072D2">
        <w:rPr>
          <w:b/>
          <w:bCs/>
          <w:noProof/>
          <w:sz w:val="24"/>
          <w:szCs w:val="24"/>
          <w:lang w:eastAsia="cs-CZ"/>
        </w:rPr>
        <w:t xml:space="preserve"> </w:t>
      </w:r>
      <w:r w:rsidRPr="000072D2">
        <w:rPr>
          <w:noProof/>
          <w:sz w:val="24"/>
          <w:szCs w:val="24"/>
          <w:lang w:eastAsia="cs-CZ"/>
        </w:rPr>
        <w:t>ВЪЗЛОЖИТЕЛЯТ уведомява ИЗПЪЛНИТЕЛЯ за претенциите за нарушени авторски права от страна на трети лица в срок до 7 /седем/ дни от узнаването им. В случай, че трети лица предявят основателни претенции, ИЗПЪЛНИТЕЛЯТ носи пълната отговорност и понася всички щети, произтичащи от това. ВЪЗЛОЖИТЕЛЯТ привлича ИЗПЪЛНИТЕЛЯ в евентуален спор за нарушено авторско право във връзка с изпълнението по Договора.</w:t>
      </w:r>
    </w:p>
    <w:p w:rsidR="00E26440" w:rsidRPr="000072D2" w:rsidRDefault="00E26440" w:rsidP="00975AD3">
      <w:pPr>
        <w:spacing w:line="276" w:lineRule="auto"/>
        <w:ind w:firstLine="709"/>
        <w:contextualSpacing/>
        <w:jc w:val="both"/>
        <w:rPr>
          <w:noProof/>
          <w:sz w:val="24"/>
          <w:szCs w:val="24"/>
          <w:lang w:eastAsia="cs-CZ"/>
        </w:rPr>
      </w:pPr>
      <w:r w:rsidRPr="000072D2">
        <w:rPr>
          <w:bCs/>
          <w:noProof/>
          <w:sz w:val="24"/>
          <w:szCs w:val="24"/>
          <w:lang w:eastAsia="cs-CZ"/>
        </w:rPr>
        <w:t>(4)</w:t>
      </w:r>
      <w:r w:rsidRPr="000072D2">
        <w:rPr>
          <w:b/>
          <w:noProof/>
          <w:sz w:val="24"/>
          <w:szCs w:val="24"/>
          <w:lang w:eastAsia="cs-CZ"/>
        </w:rPr>
        <w:t xml:space="preserve"> </w:t>
      </w:r>
      <w:r w:rsidRPr="000072D2">
        <w:rPr>
          <w:noProof/>
          <w:sz w:val="24"/>
          <w:szCs w:val="24"/>
          <w:lang w:eastAsia="cs-CZ"/>
        </w:rPr>
        <w:t>ИЗПЪЛНИТЕЛЯТ заплаща на ВЪЗЛОЖИТЕЛЯ обезщетение за претърпените вреди и пропуснатите ползи вследствие на окончателно признато нарушение на авторски права на трети лица.</w:t>
      </w:r>
    </w:p>
    <w:p w:rsidR="00E26440" w:rsidRPr="000072D2" w:rsidRDefault="00E26440" w:rsidP="00062C0D">
      <w:pPr>
        <w:spacing w:line="276" w:lineRule="auto"/>
        <w:ind w:firstLine="709"/>
        <w:contextualSpacing/>
        <w:jc w:val="both"/>
        <w:rPr>
          <w:noProof/>
          <w:sz w:val="24"/>
          <w:szCs w:val="24"/>
          <w:lang w:eastAsia="cs-CZ"/>
        </w:rPr>
      </w:pPr>
    </w:p>
    <w:p w:rsidR="00E26440" w:rsidRPr="000072D2" w:rsidRDefault="00E26440" w:rsidP="00975AD3">
      <w:pPr>
        <w:spacing w:line="276" w:lineRule="auto"/>
        <w:contextualSpacing/>
        <w:jc w:val="both"/>
        <w:rPr>
          <w:noProof/>
          <w:sz w:val="24"/>
          <w:szCs w:val="24"/>
          <w:u w:val="single"/>
          <w:lang w:eastAsia="cs-CZ"/>
        </w:rPr>
      </w:pPr>
      <w:r w:rsidRPr="000072D2">
        <w:rPr>
          <w:noProof/>
          <w:sz w:val="24"/>
          <w:szCs w:val="24"/>
          <w:u w:val="single"/>
          <w:lang w:eastAsia="cs-CZ"/>
        </w:rPr>
        <w:t>Прехвърляне на права и задължения</w:t>
      </w:r>
    </w:p>
    <w:p w:rsidR="00E26440" w:rsidRPr="000072D2" w:rsidRDefault="00E26440" w:rsidP="00975AD3">
      <w:pPr>
        <w:spacing w:line="276" w:lineRule="auto"/>
        <w:ind w:firstLine="708"/>
        <w:contextualSpacing/>
        <w:jc w:val="both"/>
        <w:rPr>
          <w:noProof/>
          <w:sz w:val="24"/>
          <w:szCs w:val="24"/>
          <w:lang w:eastAsia="cs-CZ"/>
        </w:rPr>
      </w:pPr>
      <w:proofErr w:type="gramStart"/>
      <w:r w:rsidRPr="000072D2">
        <w:rPr>
          <w:sz w:val="24"/>
          <w:szCs w:val="24"/>
          <w:lang w:eastAsia="en-US"/>
        </w:rPr>
        <w:t>Чл.</w:t>
      </w:r>
      <w:r w:rsidR="00975AD3">
        <w:rPr>
          <w:sz w:val="24"/>
          <w:szCs w:val="24"/>
          <w:lang w:val="bg-BG" w:eastAsia="en-US"/>
        </w:rPr>
        <w:t xml:space="preserve"> </w:t>
      </w:r>
      <w:r w:rsidRPr="000072D2">
        <w:rPr>
          <w:sz w:val="24"/>
          <w:szCs w:val="24"/>
          <w:lang w:eastAsia="en-US"/>
        </w:rPr>
        <w:t>34.</w:t>
      </w:r>
      <w:proofErr w:type="gramEnd"/>
      <w:r w:rsidRPr="000072D2">
        <w:rPr>
          <w:b/>
          <w:sz w:val="24"/>
          <w:szCs w:val="24"/>
          <w:lang w:eastAsia="en-US"/>
        </w:rPr>
        <w:t xml:space="preserve"> </w:t>
      </w:r>
      <w:proofErr w:type="gramStart"/>
      <w:r w:rsidRPr="000072D2">
        <w:rPr>
          <w:noProof/>
          <w:sz w:val="24"/>
          <w:szCs w:val="24"/>
          <w:lang w:eastAsia="cs-CZ"/>
        </w:rPr>
        <w:t>Никоя от Страните няма право да прехвърля никое от правата и задълженията, произтичащи от този Договор, без съгласието на другата Страна.</w:t>
      </w:r>
      <w:r w:rsidRPr="000072D2">
        <w:rPr>
          <w:sz w:val="24"/>
          <w:szCs w:val="24"/>
        </w:rPr>
        <w:t xml:space="preserve"> </w:t>
      </w:r>
      <w:r w:rsidRPr="000072D2">
        <w:rPr>
          <w:noProof/>
          <w:sz w:val="24"/>
          <w:szCs w:val="24"/>
          <w:lang w:eastAsia="cs-CZ"/>
        </w:rPr>
        <w:t>Паричните вземания по Договора и по договорите за подизпълнение могат да бъдат прехвърляни или залагани, съгласно приложимото право.</w:t>
      </w:r>
      <w:proofErr w:type="gramEnd"/>
    </w:p>
    <w:p w:rsidR="00975AD3" w:rsidRDefault="00975AD3" w:rsidP="00975AD3">
      <w:pPr>
        <w:spacing w:line="276" w:lineRule="auto"/>
        <w:contextualSpacing/>
        <w:jc w:val="both"/>
        <w:rPr>
          <w:noProof/>
          <w:sz w:val="24"/>
          <w:szCs w:val="24"/>
          <w:lang w:val="bg-BG" w:eastAsia="cs-CZ"/>
        </w:rPr>
      </w:pPr>
    </w:p>
    <w:p w:rsidR="003424C4" w:rsidRDefault="003424C4" w:rsidP="00975AD3">
      <w:pPr>
        <w:spacing w:line="276" w:lineRule="auto"/>
        <w:contextualSpacing/>
        <w:jc w:val="both"/>
        <w:rPr>
          <w:noProof/>
          <w:sz w:val="24"/>
          <w:szCs w:val="24"/>
          <w:lang w:val="bg-BG" w:eastAsia="cs-CZ"/>
        </w:rPr>
      </w:pPr>
    </w:p>
    <w:p w:rsidR="00E26440" w:rsidRPr="000072D2" w:rsidRDefault="00E26440" w:rsidP="00975AD3">
      <w:pPr>
        <w:spacing w:line="276" w:lineRule="auto"/>
        <w:contextualSpacing/>
        <w:jc w:val="both"/>
        <w:rPr>
          <w:noProof/>
          <w:sz w:val="24"/>
          <w:szCs w:val="24"/>
          <w:u w:val="single"/>
          <w:lang w:eastAsia="en-GB"/>
        </w:rPr>
      </w:pPr>
      <w:r w:rsidRPr="000072D2">
        <w:rPr>
          <w:noProof/>
          <w:sz w:val="24"/>
          <w:szCs w:val="24"/>
          <w:u w:val="single"/>
          <w:lang w:eastAsia="en-GB"/>
        </w:rPr>
        <w:lastRenderedPageBreak/>
        <w:t>Изменения</w:t>
      </w:r>
    </w:p>
    <w:p w:rsidR="00E26440" w:rsidRPr="000072D2" w:rsidRDefault="00E26440" w:rsidP="00975AD3">
      <w:pPr>
        <w:spacing w:line="276" w:lineRule="auto"/>
        <w:ind w:firstLine="708"/>
        <w:contextualSpacing/>
        <w:jc w:val="both"/>
        <w:rPr>
          <w:noProof/>
          <w:sz w:val="24"/>
          <w:szCs w:val="24"/>
          <w:lang w:eastAsia="en-GB"/>
        </w:rPr>
      </w:pPr>
      <w:proofErr w:type="gramStart"/>
      <w:r w:rsidRPr="000072D2">
        <w:rPr>
          <w:sz w:val="24"/>
          <w:szCs w:val="24"/>
          <w:lang w:eastAsia="en-US"/>
        </w:rPr>
        <w:t>Чл. 35.</w:t>
      </w:r>
      <w:proofErr w:type="gramEnd"/>
      <w:r w:rsidRPr="000072D2">
        <w:rPr>
          <w:b/>
          <w:sz w:val="24"/>
          <w:szCs w:val="24"/>
          <w:lang w:eastAsia="en-US"/>
        </w:rPr>
        <w:t xml:space="preserve"> </w:t>
      </w:r>
      <w:r w:rsidRPr="000072D2">
        <w:rPr>
          <w:noProof/>
          <w:sz w:val="24"/>
          <w:szCs w:val="24"/>
          <w:lang w:eastAsia="en-GB"/>
        </w:rPr>
        <w:t>Този Договор може да бъде изменян само с допълнителни споразумения, изготвени в писмена форма и подписани от двете Страни, в съответствие с изискванията и ограниченията на ЗОП.</w:t>
      </w:r>
    </w:p>
    <w:p w:rsidR="00E26440" w:rsidRPr="000072D2" w:rsidRDefault="00E26440" w:rsidP="00062C0D">
      <w:pPr>
        <w:spacing w:line="276" w:lineRule="auto"/>
        <w:ind w:firstLine="709"/>
        <w:contextualSpacing/>
        <w:jc w:val="both"/>
        <w:rPr>
          <w:noProof/>
          <w:sz w:val="24"/>
          <w:szCs w:val="24"/>
          <w:lang w:eastAsia="en-GB"/>
        </w:rPr>
      </w:pPr>
    </w:p>
    <w:p w:rsidR="00E26440" w:rsidRPr="000072D2" w:rsidRDefault="00E26440" w:rsidP="00975AD3">
      <w:pPr>
        <w:spacing w:line="276" w:lineRule="auto"/>
        <w:contextualSpacing/>
        <w:jc w:val="both"/>
        <w:rPr>
          <w:noProof/>
          <w:sz w:val="24"/>
          <w:szCs w:val="24"/>
          <w:u w:val="single"/>
          <w:lang w:eastAsia="en-GB"/>
        </w:rPr>
      </w:pPr>
      <w:r w:rsidRPr="000072D2">
        <w:rPr>
          <w:noProof/>
          <w:sz w:val="24"/>
          <w:szCs w:val="24"/>
          <w:u w:val="single"/>
          <w:lang w:eastAsia="en-GB"/>
        </w:rPr>
        <w:t>Непреодолима сила</w:t>
      </w:r>
    </w:p>
    <w:p w:rsidR="00975AD3" w:rsidRDefault="00E26440" w:rsidP="00975AD3">
      <w:pPr>
        <w:spacing w:line="276" w:lineRule="auto"/>
        <w:ind w:firstLine="709"/>
        <w:contextualSpacing/>
        <w:jc w:val="both"/>
        <w:rPr>
          <w:noProof/>
          <w:sz w:val="24"/>
          <w:szCs w:val="24"/>
          <w:lang w:val="bg-BG" w:eastAsia="en-GB"/>
        </w:rPr>
      </w:pPr>
      <w:proofErr w:type="gramStart"/>
      <w:r w:rsidRPr="000072D2">
        <w:rPr>
          <w:sz w:val="24"/>
          <w:szCs w:val="24"/>
          <w:lang w:eastAsia="en-US"/>
        </w:rPr>
        <w:t>Чл. 36.</w:t>
      </w:r>
      <w:proofErr w:type="gramEnd"/>
      <w:r w:rsidRPr="000072D2">
        <w:rPr>
          <w:sz w:val="24"/>
          <w:szCs w:val="24"/>
          <w:lang w:eastAsia="en-US"/>
        </w:rPr>
        <w:t xml:space="preserve"> (1)</w:t>
      </w:r>
      <w:r w:rsidRPr="000072D2">
        <w:rPr>
          <w:b/>
          <w:sz w:val="24"/>
          <w:szCs w:val="24"/>
          <w:lang w:eastAsia="en-US"/>
        </w:rPr>
        <w:t xml:space="preserve"> </w:t>
      </w:r>
      <w:r w:rsidRPr="000072D2">
        <w:rPr>
          <w:noProof/>
          <w:sz w:val="24"/>
          <w:szCs w:val="24"/>
          <w:lang w:eastAsia="en-GB"/>
        </w:rPr>
        <w:t>Страните не отговарят за неизпълнение на задължение по този Договор, когато невъзможността за изпълнение се дължи на непреодолима сила.</w:t>
      </w:r>
    </w:p>
    <w:p w:rsidR="00975AD3" w:rsidRDefault="00E26440" w:rsidP="00975AD3">
      <w:pPr>
        <w:spacing w:line="276" w:lineRule="auto"/>
        <w:ind w:firstLine="709"/>
        <w:contextualSpacing/>
        <w:jc w:val="both"/>
        <w:rPr>
          <w:noProof/>
          <w:sz w:val="24"/>
          <w:szCs w:val="24"/>
          <w:lang w:val="bg-BG" w:eastAsia="en-GB"/>
        </w:rPr>
      </w:pPr>
      <w:r w:rsidRPr="000072D2">
        <w:rPr>
          <w:sz w:val="24"/>
          <w:szCs w:val="24"/>
          <w:lang w:eastAsia="en-US"/>
        </w:rPr>
        <w:t>(2)</w:t>
      </w:r>
      <w:r w:rsidRPr="000072D2">
        <w:rPr>
          <w:b/>
          <w:sz w:val="24"/>
          <w:szCs w:val="24"/>
          <w:lang w:eastAsia="en-US"/>
        </w:rPr>
        <w:t xml:space="preserve"> </w:t>
      </w:r>
      <w:r w:rsidRPr="000072D2">
        <w:rPr>
          <w:noProof/>
          <w:sz w:val="24"/>
          <w:szCs w:val="24"/>
          <w:lang w:eastAsia="en-GB"/>
        </w:rPr>
        <w:t xml:space="preserve">За целите на този Договор, „непреодолима сила“ има значението на това понятие по смисъла на чл.306, ал.2 от Търговския закон. </w:t>
      </w:r>
    </w:p>
    <w:p w:rsidR="00975AD3" w:rsidRDefault="00E26440" w:rsidP="00975AD3">
      <w:pPr>
        <w:spacing w:line="276" w:lineRule="auto"/>
        <w:ind w:firstLine="709"/>
        <w:contextualSpacing/>
        <w:jc w:val="both"/>
        <w:rPr>
          <w:noProof/>
          <w:sz w:val="24"/>
          <w:szCs w:val="24"/>
          <w:lang w:val="bg-BG" w:eastAsia="en-GB"/>
        </w:rPr>
      </w:pPr>
      <w:r w:rsidRPr="000072D2">
        <w:rPr>
          <w:sz w:val="24"/>
          <w:szCs w:val="24"/>
          <w:lang w:eastAsia="en-US"/>
        </w:rPr>
        <w:t>(3)</w:t>
      </w:r>
      <w:r w:rsidRPr="000072D2">
        <w:rPr>
          <w:b/>
          <w:sz w:val="24"/>
          <w:szCs w:val="24"/>
          <w:lang w:eastAsia="en-US"/>
        </w:rPr>
        <w:t xml:space="preserve"> </w:t>
      </w:r>
      <w:r w:rsidRPr="000072D2">
        <w:rPr>
          <w:noProof/>
          <w:sz w:val="24"/>
          <w:szCs w:val="24"/>
          <w:lang w:eastAsia="en-GB"/>
        </w:rPr>
        <w:t>Страната, засегната от непреодолима сила, е длъжна да предприеме всички разумни усилия и</w:t>
      </w:r>
      <w:r w:rsidR="00975AD3">
        <w:rPr>
          <w:noProof/>
          <w:sz w:val="24"/>
          <w:szCs w:val="24"/>
          <w:lang w:val="bg-BG" w:eastAsia="en-GB"/>
        </w:rPr>
        <w:t xml:space="preserve"> </w:t>
      </w:r>
      <w:r w:rsidRPr="000072D2">
        <w:rPr>
          <w:noProof/>
          <w:sz w:val="24"/>
          <w:szCs w:val="24"/>
          <w:lang w:eastAsia="en-GB"/>
        </w:rPr>
        <w:t>мерки, за да намали до минимум понесените вреди и загуби, както и да уведоми писмено другата Страна в срок до 3 /три/ дни от настъпване на непреодолимата сила. Към уведомлението се прилагат всички релевантни и/или нормативно установени доказателства за настъпването и естеството на непреодолимата сила, причинната връзка между това обстоятелство и невъзможността за изпълнение, и очакваното времетраене на неизпълнението.</w:t>
      </w:r>
    </w:p>
    <w:p w:rsidR="00975AD3" w:rsidRDefault="00E26440" w:rsidP="00975AD3">
      <w:pPr>
        <w:spacing w:line="276" w:lineRule="auto"/>
        <w:ind w:firstLine="709"/>
        <w:contextualSpacing/>
        <w:jc w:val="both"/>
        <w:rPr>
          <w:noProof/>
          <w:sz w:val="24"/>
          <w:szCs w:val="24"/>
          <w:lang w:val="bg-BG" w:eastAsia="en-GB"/>
        </w:rPr>
      </w:pPr>
      <w:r w:rsidRPr="000072D2">
        <w:rPr>
          <w:sz w:val="24"/>
          <w:szCs w:val="24"/>
          <w:lang w:eastAsia="en-US"/>
        </w:rPr>
        <w:t>(4)</w:t>
      </w:r>
      <w:r w:rsidRPr="000072D2">
        <w:rPr>
          <w:b/>
          <w:sz w:val="24"/>
          <w:szCs w:val="24"/>
          <w:lang w:eastAsia="en-US"/>
        </w:rPr>
        <w:t xml:space="preserve"> </w:t>
      </w:r>
      <w:r w:rsidRPr="000072D2">
        <w:rPr>
          <w:noProof/>
          <w:sz w:val="24"/>
          <w:szCs w:val="24"/>
          <w:lang w:eastAsia="en-GB"/>
        </w:rPr>
        <w:t>Докато трае непреодолимата сила, изпълнението на задължението се спира. Засегнатата Страна е длъжна, след съгласуване с насрещната Страна, да продължи да изпълнява тази част от задълженията си, които не са възпрепятствани от непреодолимата сила.</w:t>
      </w:r>
    </w:p>
    <w:p w:rsidR="00975AD3" w:rsidRDefault="00E26440" w:rsidP="00975AD3">
      <w:pPr>
        <w:spacing w:line="276" w:lineRule="auto"/>
        <w:ind w:firstLine="709"/>
        <w:contextualSpacing/>
        <w:jc w:val="both"/>
        <w:rPr>
          <w:noProof/>
          <w:sz w:val="24"/>
          <w:szCs w:val="24"/>
          <w:lang w:val="bg-BG" w:eastAsia="en-GB"/>
        </w:rPr>
      </w:pPr>
      <w:r w:rsidRPr="000072D2">
        <w:rPr>
          <w:sz w:val="24"/>
          <w:szCs w:val="24"/>
          <w:lang w:eastAsia="en-US"/>
        </w:rPr>
        <w:t>(5)</w:t>
      </w:r>
      <w:r w:rsidRPr="000072D2">
        <w:rPr>
          <w:b/>
          <w:sz w:val="24"/>
          <w:szCs w:val="24"/>
          <w:lang w:eastAsia="en-US"/>
        </w:rPr>
        <w:t xml:space="preserve"> </w:t>
      </w:r>
      <w:r w:rsidRPr="000072D2">
        <w:rPr>
          <w:noProof/>
          <w:sz w:val="24"/>
          <w:szCs w:val="24"/>
          <w:lang w:eastAsia="en-GB"/>
        </w:rPr>
        <w:t xml:space="preserve">Не може да се позовава на непреодолима сила Страна: </w:t>
      </w:r>
    </w:p>
    <w:p w:rsidR="00975AD3" w:rsidRDefault="00975AD3" w:rsidP="00975AD3">
      <w:pPr>
        <w:spacing w:line="276" w:lineRule="auto"/>
        <w:ind w:firstLine="709"/>
        <w:contextualSpacing/>
        <w:jc w:val="both"/>
        <w:rPr>
          <w:noProof/>
          <w:sz w:val="24"/>
          <w:szCs w:val="24"/>
          <w:lang w:val="bg-BG" w:eastAsia="en-GB"/>
        </w:rPr>
      </w:pPr>
      <w:r>
        <w:rPr>
          <w:noProof/>
          <w:sz w:val="24"/>
          <w:szCs w:val="24"/>
          <w:lang w:val="bg-BG" w:eastAsia="en-GB"/>
        </w:rPr>
        <w:t>1</w:t>
      </w:r>
      <w:r w:rsidR="00E26440" w:rsidRPr="000072D2">
        <w:rPr>
          <w:noProof/>
          <w:sz w:val="24"/>
          <w:szCs w:val="24"/>
          <w:lang w:eastAsia="en-GB"/>
        </w:rPr>
        <w:t>. която е била в забава или друго неизпълнение преди настъпването на непреодолима сила;</w:t>
      </w:r>
    </w:p>
    <w:p w:rsidR="00975AD3" w:rsidRDefault="00E26440" w:rsidP="00975AD3">
      <w:pPr>
        <w:spacing w:line="276" w:lineRule="auto"/>
        <w:ind w:firstLine="709"/>
        <w:contextualSpacing/>
        <w:jc w:val="both"/>
        <w:rPr>
          <w:noProof/>
          <w:sz w:val="24"/>
          <w:szCs w:val="24"/>
          <w:lang w:val="bg-BG" w:eastAsia="en-GB"/>
        </w:rPr>
      </w:pPr>
      <w:r w:rsidRPr="000072D2">
        <w:rPr>
          <w:noProof/>
          <w:sz w:val="24"/>
          <w:szCs w:val="24"/>
          <w:lang w:eastAsia="en-GB"/>
        </w:rPr>
        <w:t>2. която не е информирала другата Страна за настъпването на непреодолима сила; или</w:t>
      </w:r>
    </w:p>
    <w:p w:rsidR="00E26440" w:rsidRPr="000072D2" w:rsidRDefault="00E26440" w:rsidP="00975AD3">
      <w:pPr>
        <w:spacing w:line="276" w:lineRule="auto"/>
        <w:ind w:firstLine="709"/>
        <w:contextualSpacing/>
        <w:jc w:val="both"/>
        <w:rPr>
          <w:noProof/>
          <w:sz w:val="24"/>
          <w:szCs w:val="24"/>
          <w:lang w:eastAsia="en-GB"/>
        </w:rPr>
      </w:pPr>
      <w:r w:rsidRPr="000072D2">
        <w:rPr>
          <w:noProof/>
          <w:sz w:val="24"/>
          <w:szCs w:val="24"/>
          <w:lang w:eastAsia="en-GB"/>
        </w:rPr>
        <w:t>3. чиято небрежност или умишлени действия или бездействия са довели до невъзможност за изпълнение на Договора;</w:t>
      </w:r>
    </w:p>
    <w:p w:rsidR="00E26440" w:rsidRPr="000072D2" w:rsidRDefault="00E26440" w:rsidP="00062C0D">
      <w:pPr>
        <w:spacing w:line="276" w:lineRule="auto"/>
        <w:ind w:firstLine="709"/>
        <w:contextualSpacing/>
        <w:jc w:val="both"/>
        <w:rPr>
          <w:noProof/>
          <w:sz w:val="24"/>
          <w:szCs w:val="24"/>
          <w:lang w:eastAsia="en-GB"/>
        </w:rPr>
      </w:pPr>
      <w:r w:rsidRPr="000072D2">
        <w:rPr>
          <w:sz w:val="24"/>
          <w:szCs w:val="24"/>
          <w:lang w:eastAsia="en-US"/>
        </w:rPr>
        <w:t>(6)</w:t>
      </w:r>
      <w:r w:rsidRPr="000072D2">
        <w:rPr>
          <w:b/>
          <w:sz w:val="24"/>
          <w:szCs w:val="24"/>
          <w:lang w:eastAsia="en-US"/>
        </w:rPr>
        <w:t xml:space="preserve"> </w:t>
      </w:r>
      <w:r w:rsidRPr="000072D2">
        <w:rPr>
          <w:noProof/>
          <w:sz w:val="24"/>
          <w:szCs w:val="24"/>
          <w:lang w:eastAsia="en-GB"/>
        </w:rPr>
        <w:t>Липсата на парични средства не представлява непреодолима сила.</w:t>
      </w:r>
    </w:p>
    <w:p w:rsidR="00E26440" w:rsidRPr="000072D2" w:rsidRDefault="00E26440" w:rsidP="00062C0D">
      <w:pPr>
        <w:spacing w:line="276" w:lineRule="auto"/>
        <w:ind w:firstLine="709"/>
        <w:contextualSpacing/>
        <w:jc w:val="both"/>
        <w:rPr>
          <w:sz w:val="24"/>
          <w:szCs w:val="24"/>
          <w:lang w:eastAsia="en-US"/>
        </w:rPr>
      </w:pPr>
    </w:p>
    <w:p w:rsidR="00E26440" w:rsidRPr="000072D2" w:rsidRDefault="00E26440" w:rsidP="00975AD3">
      <w:pPr>
        <w:spacing w:line="276" w:lineRule="auto"/>
        <w:contextualSpacing/>
        <w:jc w:val="both"/>
        <w:rPr>
          <w:noProof/>
          <w:sz w:val="24"/>
          <w:szCs w:val="24"/>
          <w:u w:val="single"/>
          <w:lang w:eastAsia="en-GB"/>
        </w:rPr>
      </w:pPr>
      <w:r w:rsidRPr="000072D2">
        <w:rPr>
          <w:noProof/>
          <w:sz w:val="24"/>
          <w:szCs w:val="24"/>
          <w:u w:val="single"/>
          <w:lang w:eastAsia="en-GB"/>
        </w:rPr>
        <w:t>Нищожност на отделни клаузи</w:t>
      </w:r>
    </w:p>
    <w:p w:rsidR="00E26440" w:rsidRPr="000072D2" w:rsidRDefault="00E26440" w:rsidP="00975AD3">
      <w:pPr>
        <w:spacing w:line="276" w:lineRule="auto"/>
        <w:ind w:firstLine="708"/>
        <w:contextualSpacing/>
        <w:jc w:val="both"/>
        <w:rPr>
          <w:noProof/>
          <w:sz w:val="24"/>
          <w:szCs w:val="24"/>
          <w:lang w:eastAsia="en-GB"/>
        </w:rPr>
      </w:pPr>
      <w:proofErr w:type="gramStart"/>
      <w:r w:rsidRPr="000072D2">
        <w:rPr>
          <w:sz w:val="24"/>
          <w:szCs w:val="24"/>
          <w:lang w:eastAsia="en-US"/>
        </w:rPr>
        <w:t>Чл. 37.</w:t>
      </w:r>
      <w:proofErr w:type="gramEnd"/>
      <w:r w:rsidRPr="000072D2">
        <w:rPr>
          <w:b/>
          <w:sz w:val="24"/>
          <w:szCs w:val="24"/>
          <w:lang w:eastAsia="en-US"/>
        </w:rPr>
        <w:t xml:space="preserve"> </w:t>
      </w:r>
      <w:r w:rsidRPr="000072D2">
        <w:rPr>
          <w:noProof/>
          <w:sz w:val="24"/>
          <w:szCs w:val="24"/>
          <w:lang w:eastAsia="en-GB"/>
        </w:rPr>
        <w:t xml:space="preserve">В случай, че някоя от клаузите на този Договор е недействителна или неприложима, това не засяга останалите клаузи. Недействителната или неприложима клауза се заместват от повелителна правна норма, ако има такава. </w:t>
      </w:r>
    </w:p>
    <w:p w:rsidR="00E26440" w:rsidRDefault="00E26440" w:rsidP="00062C0D">
      <w:pPr>
        <w:spacing w:line="276" w:lineRule="auto"/>
        <w:ind w:firstLine="709"/>
        <w:contextualSpacing/>
        <w:jc w:val="both"/>
        <w:rPr>
          <w:b/>
          <w:bCs/>
          <w:noProof/>
          <w:sz w:val="24"/>
          <w:szCs w:val="24"/>
          <w:lang w:val="bg-BG" w:eastAsia="en-GB"/>
        </w:rPr>
      </w:pPr>
    </w:p>
    <w:p w:rsidR="00975AD3" w:rsidRDefault="00975AD3" w:rsidP="00062C0D">
      <w:pPr>
        <w:spacing w:line="276" w:lineRule="auto"/>
        <w:ind w:firstLine="709"/>
        <w:contextualSpacing/>
        <w:jc w:val="both"/>
        <w:rPr>
          <w:b/>
          <w:bCs/>
          <w:noProof/>
          <w:sz w:val="24"/>
          <w:szCs w:val="24"/>
          <w:lang w:val="bg-BG" w:eastAsia="en-GB"/>
        </w:rPr>
      </w:pPr>
    </w:p>
    <w:p w:rsidR="00975AD3" w:rsidRPr="00975AD3" w:rsidRDefault="00975AD3" w:rsidP="00062C0D">
      <w:pPr>
        <w:spacing w:line="276" w:lineRule="auto"/>
        <w:ind w:firstLine="709"/>
        <w:contextualSpacing/>
        <w:jc w:val="both"/>
        <w:rPr>
          <w:b/>
          <w:bCs/>
          <w:noProof/>
          <w:sz w:val="24"/>
          <w:szCs w:val="24"/>
          <w:lang w:val="bg-BG" w:eastAsia="en-GB"/>
        </w:rPr>
      </w:pPr>
    </w:p>
    <w:p w:rsidR="00E26440" w:rsidRPr="000072D2" w:rsidRDefault="00E26440" w:rsidP="00975AD3">
      <w:pPr>
        <w:spacing w:line="276" w:lineRule="auto"/>
        <w:contextualSpacing/>
        <w:jc w:val="both"/>
        <w:rPr>
          <w:noProof/>
          <w:sz w:val="24"/>
          <w:szCs w:val="24"/>
          <w:u w:val="single"/>
          <w:lang w:eastAsia="en-GB"/>
        </w:rPr>
      </w:pPr>
      <w:r w:rsidRPr="000072D2">
        <w:rPr>
          <w:noProof/>
          <w:sz w:val="24"/>
          <w:szCs w:val="24"/>
          <w:u w:val="single"/>
          <w:lang w:eastAsia="en-GB"/>
        </w:rPr>
        <w:t>Уведомления</w:t>
      </w:r>
    </w:p>
    <w:p w:rsidR="00E26440" w:rsidRPr="000072D2" w:rsidRDefault="00E26440" w:rsidP="00975AD3">
      <w:pPr>
        <w:spacing w:line="276" w:lineRule="auto"/>
        <w:ind w:firstLine="708"/>
        <w:contextualSpacing/>
        <w:jc w:val="both"/>
        <w:rPr>
          <w:noProof/>
          <w:sz w:val="24"/>
          <w:szCs w:val="24"/>
          <w:lang w:eastAsia="en-GB"/>
        </w:rPr>
      </w:pPr>
      <w:proofErr w:type="gramStart"/>
      <w:r w:rsidRPr="000072D2">
        <w:rPr>
          <w:sz w:val="24"/>
          <w:szCs w:val="24"/>
          <w:lang w:eastAsia="en-US"/>
        </w:rPr>
        <w:lastRenderedPageBreak/>
        <w:t>Чл. 38.</w:t>
      </w:r>
      <w:proofErr w:type="gramEnd"/>
      <w:r w:rsidRPr="000072D2">
        <w:rPr>
          <w:sz w:val="24"/>
          <w:szCs w:val="24"/>
          <w:lang w:eastAsia="en-US"/>
        </w:rPr>
        <w:t xml:space="preserve"> </w:t>
      </w:r>
      <w:r w:rsidRPr="000072D2">
        <w:rPr>
          <w:noProof/>
          <w:sz w:val="24"/>
          <w:szCs w:val="24"/>
          <w:lang w:eastAsia="en-GB"/>
        </w:rPr>
        <w:t>(1) Всички уведомления между Страните във връзка с този Договор се извършват в писмена форма и могат да се предават лично или чрез препоръчано писмо, по куриер, по факс, електронна поща.</w:t>
      </w:r>
    </w:p>
    <w:p w:rsidR="00975AD3" w:rsidRDefault="00E26440" w:rsidP="00975AD3">
      <w:pPr>
        <w:spacing w:line="276" w:lineRule="auto"/>
        <w:ind w:firstLine="709"/>
        <w:contextualSpacing/>
        <w:jc w:val="both"/>
        <w:rPr>
          <w:noProof/>
          <w:sz w:val="24"/>
          <w:szCs w:val="24"/>
          <w:lang w:val="bg-BG" w:eastAsia="en-GB"/>
        </w:rPr>
      </w:pPr>
      <w:r w:rsidRPr="000072D2">
        <w:rPr>
          <w:noProof/>
          <w:sz w:val="24"/>
          <w:szCs w:val="24"/>
          <w:lang w:eastAsia="en-GB"/>
        </w:rPr>
        <w:t>(2) За целите на този Договор данните и лицата за контакт на Страните са, както следва:</w:t>
      </w:r>
    </w:p>
    <w:p w:rsidR="00975AD3" w:rsidRDefault="00975AD3" w:rsidP="00975AD3">
      <w:pPr>
        <w:ind w:firstLine="709"/>
        <w:jc w:val="both"/>
        <w:rPr>
          <w:sz w:val="24"/>
          <w:szCs w:val="24"/>
        </w:rPr>
      </w:pPr>
      <w:r>
        <w:rPr>
          <w:sz w:val="24"/>
          <w:szCs w:val="24"/>
        </w:rPr>
        <w:t xml:space="preserve">ЗА ВЪЗЛОЖИТЕЛЯ: гр. </w:t>
      </w:r>
      <w:proofErr w:type="gramStart"/>
      <w:r>
        <w:rPr>
          <w:sz w:val="24"/>
          <w:szCs w:val="24"/>
        </w:rPr>
        <w:t>....................., пл.</w:t>
      </w:r>
      <w:proofErr w:type="gramEnd"/>
      <w:r>
        <w:rPr>
          <w:sz w:val="24"/>
          <w:szCs w:val="24"/>
        </w:rPr>
        <w:t xml:space="preserve"> ..............................;</w:t>
      </w:r>
    </w:p>
    <w:p w:rsidR="00975AD3" w:rsidRDefault="00975AD3" w:rsidP="00975AD3">
      <w:pPr>
        <w:ind w:firstLine="709"/>
        <w:jc w:val="both"/>
        <w:rPr>
          <w:sz w:val="24"/>
          <w:szCs w:val="24"/>
        </w:rPr>
      </w:pPr>
      <w:r>
        <w:rPr>
          <w:sz w:val="24"/>
          <w:szCs w:val="24"/>
        </w:rPr>
        <w:t>Факс:</w:t>
      </w:r>
    </w:p>
    <w:p w:rsidR="00975AD3" w:rsidRDefault="00975AD3" w:rsidP="00975AD3">
      <w:pPr>
        <w:ind w:firstLine="709"/>
        <w:jc w:val="both"/>
        <w:rPr>
          <w:sz w:val="24"/>
          <w:szCs w:val="24"/>
        </w:rPr>
      </w:pPr>
      <w:r>
        <w:rPr>
          <w:sz w:val="24"/>
          <w:szCs w:val="24"/>
        </w:rPr>
        <w:t>Тел:</w:t>
      </w:r>
    </w:p>
    <w:p w:rsidR="00975AD3" w:rsidRDefault="00975AD3" w:rsidP="00975AD3">
      <w:pPr>
        <w:ind w:firstLine="709"/>
        <w:jc w:val="both"/>
        <w:rPr>
          <w:sz w:val="24"/>
          <w:szCs w:val="24"/>
        </w:rPr>
      </w:pPr>
      <w:r>
        <w:rPr>
          <w:sz w:val="24"/>
          <w:szCs w:val="24"/>
        </w:rPr>
        <w:t>Електронна поща:</w:t>
      </w:r>
    </w:p>
    <w:p w:rsidR="00975AD3" w:rsidRDefault="00975AD3" w:rsidP="00975AD3">
      <w:pPr>
        <w:ind w:firstLine="709"/>
        <w:jc w:val="both"/>
        <w:rPr>
          <w:sz w:val="24"/>
          <w:szCs w:val="24"/>
        </w:rPr>
      </w:pPr>
    </w:p>
    <w:p w:rsidR="00975AD3" w:rsidRDefault="00975AD3" w:rsidP="00975AD3">
      <w:pPr>
        <w:ind w:firstLine="709"/>
        <w:jc w:val="both"/>
        <w:rPr>
          <w:sz w:val="24"/>
          <w:szCs w:val="24"/>
        </w:rPr>
      </w:pPr>
      <w:r>
        <w:rPr>
          <w:sz w:val="24"/>
          <w:szCs w:val="24"/>
        </w:rPr>
        <w:t>ЗА ИЗПЪЛНИТЕЛЯ: ................................</w:t>
      </w:r>
    </w:p>
    <w:p w:rsidR="00975AD3" w:rsidRDefault="00975AD3" w:rsidP="00975AD3">
      <w:pPr>
        <w:ind w:firstLine="709"/>
        <w:jc w:val="both"/>
        <w:rPr>
          <w:sz w:val="24"/>
          <w:szCs w:val="24"/>
        </w:rPr>
      </w:pPr>
      <w:r>
        <w:rPr>
          <w:sz w:val="24"/>
          <w:szCs w:val="24"/>
        </w:rPr>
        <w:t>Факс:</w:t>
      </w:r>
    </w:p>
    <w:p w:rsidR="00975AD3" w:rsidRDefault="00975AD3" w:rsidP="00975AD3">
      <w:pPr>
        <w:ind w:firstLine="709"/>
        <w:jc w:val="both"/>
        <w:rPr>
          <w:sz w:val="24"/>
          <w:szCs w:val="24"/>
        </w:rPr>
      </w:pPr>
      <w:r>
        <w:rPr>
          <w:sz w:val="24"/>
          <w:szCs w:val="24"/>
        </w:rPr>
        <w:t>Тел:</w:t>
      </w:r>
    </w:p>
    <w:p w:rsidR="00975AD3" w:rsidRDefault="00975AD3" w:rsidP="00975AD3">
      <w:pPr>
        <w:ind w:firstLine="709"/>
        <w:jc w:val="both"/>
        <w:rPr>
          <w:sz w:val="24"/>
          <w:szCs w:val="24"/>
        </w:rPr>
      </w:pPr>
      <w:r>
        <w:rPr>
          <w:sz w:val="24"/>
          <w:szCs w:val="24"/>
        </w:rPr>
        <w:t>Електронна поща:</w:t>
      </w:r>
    </w:p>
    <w:p w:rsidR="00975AD3" w:rsidRDefault="00975AD3" w:rsidP="00975AD3">
      <w:pPr>
        <w:ind w:firstLine="709"/>
        <w:jc w:val="both"/>
        <w:rPr>
          <w:sz w:val="24"/>
          <w:szCs w:val="24"/>
        </w:rPr>
      </w:pPr>
    </w:p>
    <w:p w:rsidR="00E26440" w:rsidRPr="000072D2" w:rsidRDefault="00E26440" w:rsidP="00975AD3">
      <w:pPr>
        <w:spacing w:line="276" w:lineRule="auto"/>
        <w:ind w:firstLine="708"/>
        <w:contextualSpacing/>
        <w:jc w:val="both"/>
        <w:rPr>
          <w:noProof/>
          <w:sz w:val="24"/>
          <w:szCs w:val="24"/>
          <w:lang w:eastAsia="en-GB"/>
        </w:rPr>
      </w:pPr>
      <w:r w:rsidRPr="000072D2">
        <w:rPr>
          <w:noProof/>
          <w:sz w:val="24"/>
          <w:szCs w:val="24"/>
          <w:lang w:eastAsia="en-GB"/>
        </w:rPr>
        <w:t>(3) За дата на уведомлението се счита:</w:t>
      </w:r>
    </w:p>
    <w:p w:rsidR="00E26440" w:rsidRPr="000072D2" w:rsidRDefault="00E26440" w:rsidP="00062C0D">
      <w:pPr>
        <w:spacing w:line="276" w:lineRule="auto"/>
        <w:ind w:firstLine="709"/>
        <w:contextualSpacing/>
        <w:jc w:val="both"/>
        <w:rPr>
          <w:noProof/>
          <w:sz w:val="24"/>
          <w:szCs w:val="24"/>
          <w:lang w:eastAsia="en-GB"/>
        </w:rPr>
      </w:pPr>
      <w:r w:rsidRPr="000072D2">
        <w:rPr>
          <w:noProof/>
          <w:sz w:val="24"/>
          <w:szCs w:val="24"/>
          <w:lang w:eastAsia="en-GB"/>
        </w:rPr>
        <w:t>1. датата на предаването – при лично предаване на уведомлението;</w:t>
      </w:r>
    </w:p>
    <w:p w:rsidR="00E26440" w:rsidRPr="000072D2" w:rsidRDefault="00E26440" w:rsidP="00062C0D">
      <w:pPr>
        <w:spacing w:line="276" w:lineRule="auto"/>
        <w:ind w:firstLine="709"/>
        <w:contextualSpacing/>
        <w:jc w:val="both"/>
        <w:rPr>
          <w:noProof/>
          <w:sz w:val="24"/>
          <w:szCs w:val="24"/>
          <w:lang w:eastAsia="en-GB"/>
        </w:rPr>
      </w:pPr>
      <w:r w:rsidRPr="000072D2">
        <w:rPr>
          <w:noProof/>
          <w:sz w:val="24"/>
          <w:szCs w:val="24"/>
          <w:lang w:eastAsia="en-GB"/>
        </w:rPr>
        <w:t>2. датата на пощенското клеймо на обратната разписка – при изпращане по пощата;</w:t>
      </w:r>
    </w:p>
    <w:p w:rsidR="00E26440" w:rsidRPr="000072D2" w:rsidRDefault="00E26440" w:rsidP="00062C0D">
      <w:pPr>
        <w:spacing w:line="276" w:lineRule="auto"/>
        <w:ind w:firstLine="709"/>
        <w:contextualSpacing/>
        <w:jc w:val="both"/>
        <w:rPr>
          <w:noProof/>
          <w:sz w:val="24"/>
          <w:szCs w:val="24"/>
          <w:lang w:eastAsia="en-GB"/>
        </w:rPr>
      </w:pPr>
      <w:r w:rsidRPr="000072D2">
        <w:rPr>
          <w:noProof/>
          <w:sz w:val="24"/>
          <w:szCs w:val="24"/>
          <w:lang w:eastAsia="en-GB"/>
        </w:rPr>
        <w:t>3.  датата на доставка, отбелязана върху куриерската разписка – при изпращане по куриер;</w:t>
      </w:r>
    </w:p>
    <w:p w:rsidR="00E26440" w:rsidRPr="000072D2" w:rsidRDefault="00E26440" w:rsidP="00062C0D">
      <w:pPr>
        <w:spacing w:line="276" w:lineRule="auto"/>
        <w:ind w:firstLine="709"/>
        <w:contextualSpacing/>
        <w:jc w:val="both"/>
        <w:rPr>
          <w:noProof/>
          <w:sz w:val="24"/>
          <w:szCs w:val="24"/>
          <w:lang w:eastAsia="en-GB"/>
        </w:rPr>
      </w:pPr>
      <w:r w:rsidRPr="000072D2">
        <w:rPr>
          <w:noProof/>
          <w:sz w:val="24"/>
          <w:szCs w:val="24"/>
          <w:lang w:eastAsia="en-GB"/>
        </w:rPr>
        <w:t>4. датата на приемането – при изпращане по факс;</w:t>
      </w:r>
    </w:p>
    <w:p w:rsidR="00E26440" w:rsidRPr="000072D2" w:rsidRDefault="00E26440" w:rsidP="00062C0D">
      <w:pPr>
        <w:spacing w:line="276" w:lineRule="auto"/>
        <w:ind w:firstLine="709"/>
        <w:contextualSpacing/>
        <w:jc w:val="both"/>
        <w:rPr>
          <w:noProof/>
          <w:sz w:val="24"/>
          <w:szCs w:val="24"/>
          <w:lang w:eastAsia="en-GB"/>
        </w:rPr>
      </w:pPr>
      <w:r w:rsidRPr="000072D2">
        <w:rPr>
          <w:noProof/>
          <w:sz w:val="24"/>
          <w:szCs w:val="24"/>
          <w:lang w:eastAsia="en-GB"/>
        </w:rPr>
        <w:t xml:space="preserve">5. датата на получаване – при изпращане по електронна поща; </w:t>
      </w:r>
    </w:p>
    <w:p w:rsidR="00975AD3" w:rsidRDefault="00E26440" w:rsidP="00975AD3">
      <w:pPr>
        <w:spacing w:line="276" w:lineRule="auto"/>
        <w:ind w:firstLine="709"/>
        <w:contextualSpacing/>
        <w:jc w:val="both"/>
        <w:rPr>
          <w:noProof/>
          <w:sz w:val="24"/>
          <w:szCs w:val="24"/>
          <w:lang w:val="bg-BG" w:eastAsia="en-GB"/>
        </w:rPr>
      </w:pPr>
      <w:r w:rsidRPr="000072D2">
        <w:rPr>
          <w:noProof/>
          <w:sz w:val="24"/>
          <w:szCs w:val="24"/>
          <w:lang w:eastAsia="en-GB"/>
        </w:rPr>
        <w:t>(4) Всяка кореспонденция между Страните ще се счита за валидна, ако е изпратена на посочените по-горе адреси (в т.ч. електронни), чрез посочените по-горе средства за комуникация и на посочените лица за контакт. При промяна на посочените адреси, телефони и други данни за контакт, съответната Страна е длъжна да уведоми другата в писмен вид в срок до 3 /три/ дни от настъпване на промяната. При неизпълнение на това задължение всяко уведомление ще се счита за валидно връчено, ако е изпратено на посочените по-горе адреси, чрез описаните средства за комуникация и на посочените лица за контакт.</w:t>
      </w:r>
    </w:p>
    <w:p w:rsidR="00E26440" w:rsidRPr="000072D2" w:rsidRDefault="00E26440" w:rsidP="00062C0D">
      <w:pPr>
        <w:spacing w:line="276" w:lineRule="auto"/>
        <w:ind w:firstLine="709"/>
        <w:contextualSpacing/>
        <w:jc w:val="both"/>
        <w:rPr>
          <w:noProof/>
          <w:sz w:val="24"/>
          <w:szCs w:val="24"/>
          <w:lang w:eastAsia="en-GB"/>
        </w:rPr>
      </w:pPr>
      <w:r w:rsidRPr="000072D2">
        <w:rPr>
          <w:noProof/>
          <w:sz w:val="24"/>
          <w:szCs w:val="24"/>
          <w:lang w:eastAsia="en-GB"/>
        </w:rPr>
        <w:t>(5) При преобразуване без прекратяване, промяна на наименованието, правноорганизационната</w:t>
      </w:r>
      <w:r w:rsidR="00975AD3">
        <w:rPr>
          <w:noProof/>
          <w:sz w:val="24"/>
          <w:szCs w:val="24"/>
          <w:lang w:val="bg-BG" w:eastAsia="en-GB"/>
        </w:rPr>
        <w:t xml:space="preserve"> </w:t>
      </w:r>
      <w:r w:rsidRPr="000072D2">
        <w:rPr>
          <w:noProof/>
          <w:sz w:val="24"/>
          <w:szCs w:val="24"/>
          <w:lang w:eastAsia="en-GB"/>
        </w:rPr>
        <w:t xml:space="preserve">форма, седалището, адреса на управление, предмета на дейност, срока на съществуване, органите на управление и представителство на </w:t>
      </w:r>
      <w:r w:rsidRPr="000072D2">
        <w:rPr>
          <w:bCs/>
          <w:noProof/>
          <w:sz w:val="24"/>
          <w:szCs w:val="24"/>
          <w:lang w:eastAsia="en-GB"/>
        </w:rPr>
        <w:t>ИЗПЪЛНИТЕЛЯ</w:t>
      </w:r>
      <w:r w:rsidRPr="000072D2">
        <w:rPr>
          <w:noProof/>
          <w:sz w:val="24"/>
          <w:szCs w:val="24"/>
          <w:lang w:eastAsia="en-GB"/>
        </w:rPr>
        <w:t xml:space="preserve">, същият се задължава да уведоми </w:t>
      </w:r>
      <w:r w:rsidRPr="000072D2">
        <w:rPr>
          <w:bCs/>
          <w:noProof/>
          <w:sz w:val="24"/>
          <w:szCs w:val="24"/>
          <w:lang w:eastAsia="en-GB"/>
        </w:rPr>
        <w:t>ВЪЗЛОЖИТЕЛЯ</w:t>
      </w:r>
      <w:r w:rsidRPr="000072D2">
        <w:rPr>
          <w:noProof/>
          <w:sz w:val="24"/>
          <w:szCs w:val="24"/>
          <w:lang w:eastAsia="en-GB"/>
        </w:rPr>
        <w:t xml:space="preserve"> за промяната в срок до 3 /три/ дни от вписването ѝ в съответния регистър.</w:t>
      </w:r>
    </w:p>
    <w:p w:rsidR="00E26440" w:rsidRDefault="00E26440" w:rsidP="00062C0D">
      <w:pPr>
        <w:spacing w:line="276" w:lineRule="auto"/>
        <w:ind w:firstLine="709"/>
        <w:contextualSpacing/>
        <w:jc w:val="both"/>
        <w:rPr>
          <w:sz w:val="24"/>
          <w:szCs w:val="24"/>
          <w:lang w:val="bg-BG" w:eastAsia="en-US"/>
        </w:rPr>
      </w:pPr>
    </w:p>
    <w:p w:rsidR="00975AD3" w:rsidRDefault="00975AD3" w:rsidP="00062C0D">
      <w:pPr>
        <w:spacing w:line="276" w:lineRule="auto"/>
        <w:ind w:firstLine="709"/>
        <w:contextualSpacing/>
        <w:jc w:val="both"/>
        <w:rPr>
          <w:sz w:val="24"/>
          <w:szCs w:val="24"/>
          <w:lang w:val="bg-BG" w:eastAsia="en-US"/>
        </w:rPr>
      </w:pPr>
    </w:p>
    <w:p w:rsidR="00975AD3" w:rsidRDefault="00975AD3" w:rsidP="00062C0D">
      <w:pPr>
        <w:spacing w:line="276" w:lineRule="auto"/>
        <w:ind w:firstLine="709"/>
        <w:contextualSpacing/>
        <w:jc w:val="both"/>
        <w:rPr>
          <w:sz w:val="24"/>
          <w:szCs w:val="24"/>
          <w:lang w:val="bg-BG" w:eastAsia="en-US"/>
        </w:rPr>
      </w:pPr>
    </w:p>
    <w:p w:rsidR="00975AD3" w:rsidRPr="00975AD3" w:rsidRDefault="00975AD3" w:rsidP="00062C0D">
      <w:pPr>
        <w:spacing w:line="276" w:lineRule="auto"/>
        <w:ind w:firstLine="709"/>
        <w:contextualSpacing/>
        <w:jc w:val="both"/>
        <w:rPr>
          <w:sz w:val="24"/>
          <w:szCs w:val="24"/>
          <w:lang w:val="bg-BG" w:eastAsia="en-US"/>
        </w:rPr>
      </w:pPr>
    </w:p>
    <w:p w:rsidR="00975AD3" w:rsidRDefault="00E26440" w:rsidP="00975AD3">
      <w:pPr>
        <w:spacing w:line="276" w:lineRule="auto"/>
        <w:contextualSpacing/>
        <w:jc w:val="both"/>
        <w:rPr>
          <w:noProof/>
          <w:sz w:val="24"/>
          <w:szCs w:val="24"/>
          <w:u w:val="single"/>
          <w:lang w:val="bg-BG" w:eastAsia="en-GB"/>
        </w:rPr>
      </w:pPr>
      <w:r w:rsidRPr="000072D2">
        <w:rPr>
          <w:noProof/>
          <w:sz w:val="24"/>
          <w:szCs w:val="24"/>
          <w:u w:val="single"/>
          <w:lang w:eastAsia="en-GB"/>
        </w:rPr>
        <w:t>Приложимо право</w:t>
      </w:r>
    </w:p>
    <w:p w:rsidR="00975AD3" w:rsidRDefault="00975AD3" w:rsidP="00975AD3">
      <w:pPr>
        <w:spacing w:line="276" w:lineRule="auto"/>
        <w:ind w:firstLine="708"/>
        <w:contextualSpacing/>
        <w:jc w:val="both"/>
        <w:rPr>
          <w:noProof/>
          <w:sz w:val="24"/>
          <w:szCs w:val="24"/>
          <w:u w:val="single"/>
          <w:lang w:val="bg-BG" w:eastAsia="en-GB"/>
        </w:rPr>
      </w:pPr>
      <w:r w:rsidRPr="00975AD3">
        <w:rPr>
          <w:noProof/>
          <w:sz w:val="24"/>
          <w:szCs w:val="24"/>
          <w:lang w:val="bg-BG" w:eastAsia="en-GB"/>
        </w:rPr>
        <w:lastRenderedPageBreak/>
        <w:t>Ч</w:t>
      </w:r>
      <w:r w:rsidR="00E26440" w:rsidRPr="000072D2">
        <w:rPr>
          <w:sz w:val="24"/>
          <w:szCs w:val="24"/>
          <w:lang w:eastAsia="en-US"/>
        </w:rPr>
        <w:t>л. 39.</w:t>
      </w:r>
      <w:r w:rsidR="00E26440" w:rsidRPr="000072D2">
        <w:rPr>
          <w:b/>
          <w:sz w:val="24"/>
          <w:szCs w:val="24"/>
          <w:lang w:eastAsia="en-US"/>
        </w:rPr>
        <w:t xml:space="preserve"> </w:t>
      </w:r>
      <w:r w:rsidR="00E26440" w:rsidRPr="000072D2">
        <w:rPr>
          <w:noProof/>
          <w:sz w:val="24"/>
          <w:szCs w:val="24"/>
          <w:lang w:eastAsia="en-GB"/>
        </w:rPr>
        <w:t>Този Договор, в т.ч. Приложенията към него, както и всички произтичащи или свързани с него споразумения, и всички свързани с тях права и задължения, ще бъдат подчинени на и ще се тълкуват съгласно българското право.</w:t>
      </w:r>
    </w:p>
    <w:p w:rsidR="00E26440" w:rsidRPr="00975AD3" w:rsidRDefault="00E26440" w:rsidP="00975AD3">
      <w:pPr>
        <w:spacing w:line="276" w:lineRule="auto"/>
        <w:ind w:firstLine="708"/>
        <w:contextualSpacing/>
        <w:jc w:val="both"/>
        <w:rPr>
          <w:noProof/>
          <w:sz w:val="24"/>
          <w:szCs w:val="24"/>
          <w:u w:val="single"/>
          <w:lang w:eastAsia="en-GB"/>
        </w:rPr>
      </w:pPr>
      <w:proofErr w:type="gramStart"/>
      <w:r w:rsidRPr="000072D2">
        <w:rPr>
          <w:sz w:val="24"/>
          <w:szCs w:val="24"/>
          <w:lang w:eastAsia="en-US"/>
        </w:rPr>
        <w:t>Чл. 40.</w:t>
      </w:r>
      <w:proofErr w:type="gramEnd"/>
      <w:r w:rsidRPr="000072D2">
        <w:rPr>
          <w:sz w:val="24"/>
          <w:szCs w:val="24"/>
          <w:lang w:eastAsia="en-US"/>
        </w:rPr>
        <w:t xml:space="preserve"> </w:t>
      </w:r>
      <w:r w:rsidRPr="000072D2">
        <w:rPr>
          <w:b/>
          <w:sz w:val="24"/>
          <w:szCs w:val="24"/>
          <w:lang w:eastAsia="en-US"/>
        </w:rPr>
        <w:t xml:space="preserve"> </w:t>
      </w:r>
      <w:r w:rsidRPr="000072D2">
        <w:rPr>
          <w:noProof/>
          <w:sz w:val="24"/>
          <w:szCs w:val="24"/>
          <w:lang w:eastAsia="en-GB"/>
        </w:rPr>
        <w:t>За неуредените в този Договор въпроси се прилагат разпоредбите на действащото българско законодателство.</w:t>
      </w:r>
    </w:p>
    <w:p w:rsidR="00E26440" w:rsidRPr="000072D2" w:rsidRDefault="00E26440" w:rsidP="00062C0D">
      <w:pPr>
        <w:spacing w:line="276" w:lineRule="auto"/>
        <w:ind w:firstLine="709"/>
        <w:contextualSpacing/>
        <w:jc w:val="both"/>
        <w:rPr>
          <w:noProof/>
          <w:sz w:val="24"/>
          <w:szCs w:val="24"/>
          <w:lang w:eastAsia="en-GB"/>
        </w:rPr>
      </w:pPr>
    </w:p>
    <w:p w:rsidR="00975AD3" w:rsidRDefault="00E26440" w:rsidP="00975AD3">
      <w:pPr>
        <w:spacing w:line="276" w:lineRule="auto"/>
        <w:contextualSpacing/>
        <w:jc w:val="both"/>
        <w:rPr>
          <w:noProof/>
          <w:sz w:val="24"/>
          <w:szCs w:val="24"/>
          <w:u w:val="single"/>
          <w:lang w:val="bg-BG" w:eastAsia="en-GB"/>
        </w:rPr>
      </w:pPr>
      <w:r w:rsidRPr="000072D2">
        <w:rPr>
          <w:noProof/>
          <w:sz w:val="24"/>
          <w:szCs w:val="24"/>
          <w:u w:val="single"/>
          <w:lang w:eastAsia="en-GB"/>
        </w:rPr>
        <w:t>Разрешаване на спорове</w:t>
      </w:r>
    </w:p>
    <w:p w:rsidR="00E26440" w:rsidRPr="00975AD3" w:rsidRDefault="00E26440" w:rsidP="00975AD3">
      <w:pPr>
        <w:spacing w:line="276" w:lineRule="auto"/>
        <w:ind w:firstLine="708"/>
        <w:contextualSpacing/>
        <w:jc w:val="both"/>
        <w:rPr>
          <w:noProof/>
          <w:sz w:val="24"/>
          <w:szCs w:val="24"/>
          <w:u w:val="single"/>
          <w:lang w:eastAsia="en-GB"/>
        </w:rPr>
      </w:pPr>
      <w:proofErr w:type="gramStart"/>
      <w:r w:rsidRPr="000072D2">
        <w:rPr>
          <w:sz w:val="24"/>
          <w:szCs w:val="24"/>
          <w:lang w:eastAsia="en-US"/>
        </w:rPr>
        <w:t>Чл. 41.</w:t>
      </w:r>
      <w:proofErr w:type="gramEnd"/>
      <w:r w:rsidRPr="000072D2">
        <w:rPr>
          <w:b/>
          <w:sz w:val="24"/>
          <w:szCs w:val="24"/>
          <w:lang w:eastAsia="en-US"/>
        </w:rPr>
        <w:t xml:space="preserve"> </w:t>
      </w:r>
      <w:r w:rsidRPr="000072D2">
        <w:rPr>
          <w:bCs/>
          <w:noProof/>
          <w:sz w:val="24"/>
          <w:szCs w:val="24"/>
          <w:lang w:eastAsia="en-GB"/>
        </w:rPr>
        <w:t xml:space="preserve">Всички спорове, породени от този Договор или отнасящи се до него, включително споровете, породени или отнасящи се до неговото тълкуване, недействителност, изпълнение или прекратяване, както и споровете за попълване на празноти в Договора или приспособяването му към нововъзникнали обстоятелства, ще се уреждат между Страните чрез преговори, а при непостигане на съгласие – спорът ще се отнася за решаване </w:t>
      </w:r>
      <w:r w:rsidRPr="000072D2">
        <w:rPr>
          <w:noProof/>
          <w:sz w:val="24"/>
          <w:szCs w:val="24"/>
          <w:lang w:eastAsia="en-GB"/>
        </w:rPr>
        <w:t>от компетентния български съд</w:t>
      </w:r>
      <w:r w:rsidRPr="000072D2">
        <w:rPr>
          <w:bCs/>
          <w:noProof/>
          <w:sz w:val="24"/>
          <w:szCs w:val="24"/>
          <w:lang w:eastAsia="en-GB"/>
        </w:rPr>
        <w:t>.</w:t>
      </w:r>
    </w:p>
    <w:p w:rsidR="00975AD3" w:rsidRDefault="00975AD3" w:rsidP="00975AD3">
      <w:pPr>
        <w:spacing w:line="276" w:lineRule="auto"/>
        <w:contextualSpacing/>
        <w:jc w:val="both"/>
        <w:rPr>
          <w:noProof/>
          <w:sz w:val="24"/>
          <w:szCs w:val="24"/>
          <w:lang w:val="bg-BG" w:eastAsia="en-GB"/>
        </w:rPr>
      </w:pPr>
    </w:p>
    <w:p w:rsidR="00975AD3" w:rsidRDefault="00E26440" w:rsidP="00975AD3">
      <w:pPr>
        <w:spacing w:line="276" w:lineRule="auto"/>
        <w:ind w:firstLine="708"/>
        <w:contextualSpacing/>
        <w:jc w:val="both"/>
        <w:rPr>
          <w:noProof/>
          <w:sz w:val="24"/>
          <w:szCs w:val="24"/>
          <w:u w:val="single"/>
          <w:lang w:val="bg-BG" w:eastAsia="en-GB"/>
        </w:rPr>
      </w:pPr>
      <w:r w:rsidRPr="000072D2">
        <w:rPr>
          <w:noProof/>
          <w:sz w:val="24"/>
          <w:szCs w:val="24"/>
          <w:u w:val="single"/>
          <w:lang w:eastAsia="en-GB"/>
        </w:rPr>
        <w:t>Екземпляри</w:t>
      </w:r>
    </w:p>
    <w:p w:rsidR="00975AD3" w:rsidRDefault="00E26440" w:rsidP="00975AD3">
      <w:pPr>
        <w:spacing w:line="276" w:lineRule="auto"/>
        <w:ind w:firstLine="708"/>
        <w:contextualSpacing/>
        <w:jc w:val="both"/>
        <w:rPr>
          <w:noProof/>
          <w:sz w:val="24"/>
          <w:szCs w:val="24"/>
          <w:u w:val="single"/>
          <w:lang w:val="bg-BG" w:eastAsia="en-GB"/>
        </w:rPr>
      </w:pPr>
      <w:proofErr w:type="gramStart"/>
      <w:r w:rsidRPr="000072D2">
        <w:rPr>
          <w:sz w:val="24"/>
          <w:szCs w:val="24"/>
          <w:lang w:eastAsia="en-US"/>
        </w:rPr>
        <w:t>Чл. 42.</w:t>
      </w:r>
      <w:proofErr w:type="gramEnd"/>
      <w:r w:rsidRPr="000072D2">
        <w:rPr>
          <w:b/>
          <w:sz w:val="24"/>
          <w:szCs w:val="24"/>
          <w:lang w:eastAsia="en-US"/>
        </w:rPr>
        <w:t xml:space="preserve"> </w:t>
      </w:r>
      <w:proofErr w:type="gramStart"/>
      <w:r w:rsidRPr="000072D2">
        <w:rPr>
          <w:noProof/>
          <w:sz w:val="24"/>
          <w:szCs w:val="24"/>
          <w:lang w:eastAsia="en-GB"/>
        </w:rPr>
        <w:t xml:space="preserve">Този Договор се състои от </w:t>
      </w:r>
      <w:r w:rsidR="00975AD3">
        <w:rPr>
          <w:noProof/>
          <w:sz w:val="24"/>
          <w:szCs w:val="24"/>
          <w:lang w:val="bg-BG" w:eastAsia="en-GB"/>
        </w:rPr>
        <w:t>…….</w:t>
      </w:r>
      <w:r w:rsidRPr="000072D2">
        <w:rPr>
          <w:noProof/>
          <w:sz w:val="24"/>
          <w:szCs w:val="24"/>
          <w:lang w:eastAsia="en-GB"/>
        </w:rPr>
        <w:t xml:space="preserve"> страници и е изготвен и подписан в 3 /три/ еднообразни екземпляра – </w:t>
      </w:r>
      <w:r w:rsidRPr="000072D2">
        <w:rPr>
          <w:rFonts w:eastAsia="SimSun"/>
          <w:sz w:val="24"/>
          <w:szCs w:val="24"/>
        </w:rPr>
        <w:t>от които два за ВЪЗЛОЖИТЕЛЯ и един за ИЗПЪЛНИТЕЛЯ.</w:t>
      </w:r>
      <w:proofErr w:type="gramEnd"/>
      <w:r w:rsidRPr="000072D2">
        <w:rPr>
          <w:rFonts w:eastAsia="SimSun"/>
          <w:sz w:val="24"/>
          <w:szCs w:val="24"/>
        </w:rPr>
        <w:t xml:space="preserve"> </w:t>
      </w:r>
    </w:p>
    <w:p w:rsidR="00975AD3" w:rsidRDefault="00975AD3" w:rsidP="00975AD3">
      <w:pPr>
        <w:spacing w:line="276" w:lineRule="auto"/>
        <w:ind w:firstLine="708"/>
        <w:contextualSpacing/>
        <w:jc w:val="both"/>
        <w:rPr>
          <w:noProof/>
          <w:sz w:val="24"/>
          <w:szCs w:val="24"/>
          <w:u w:val="single"/>
          <w:lang w:val="bg-BG" w:eastAsia="en-GB"/>
        </w:rPr>
      </w:pPr>
    </w:p>
    <w:p w:rsidR="00E26440" w:rsidRPr="000072D2" w:rsidRDefault="00E26440" w:rsidP="00975AD3">
      <w:pPr>
        <w:spacing w:line="276" w:lineRule="auto"/>
        <w:ind w:firstLine="708"/>
        <w:contextualSpacing/>
        <w:jc w:val="both"/>
        <w:rPr>
          <w:noProof/>
          <w:sz w:val="24"/>
          <w:szCs w:val="24"/>
          <w:u w:val="single"/>
          <w:lang w:eastAsia="en-GB"/>
        </w:rPr>
      </w:pPr>
      <w:r w:rsidRPr="000072D2">
        <w:rPr>
          <w:sz w:val="24"/>
          <w:szCs w:val="24"/>
          <w:u w:val="single"/>
        </w:rPr>
        <w:t>Приложения:</w:t>
      </w:r>
    </w:p>
    <w:p w:rsidR="00975AD3" w:rsidRDefault="00E26440" w:rsidP="00975AD3">
      <w:pPr>
        <w:autoSpaceDE w:val="0"/>
        <w:autoSpaceDN w:val="0"/>
        <w:adjustRightInd w:val="0"/>
        <w:spacing w:line="276" w:lineRule="auto"/>
        <w:ind w:firstLine="709"/>
        <w:contextualSpacing/>
        <w:jc w:val="both"/>
        <w:rPr>
          <w:sz w:val="24"/>
          <w:szCs w:val="24"/>
          <w:lang w:val="bg-BG" w:eastAsia="en-US"/>
        </w:rPr>
      </w:pPr>
      <w:proofErr w:type="gramStart"/>
      <w:r w:rsidRPr="000072D2">
        <w:rPr>
          <w:sz w:val="24"/>
          <w:szCs w:val="24"/>
          <w:lang w:eastAsia="en-US"/>
        </w:rPr>
        <w:t>Чл. 43.</w:t>
      </w:r>
      <w:proofErr w:type="gramEnd"/>
      <w:r w:rsidRPr="000072D2">
        <w:rPr>
          <w:b/>
          <w:sz w:val="24"/>
          <w:szCs w:val="24"/>
          <w:lang w:eastAsia="en-US"/>
        </w:rPr>
        <w:t xml:space="preserve"> </w:t>
      </w:r>
      <w:r w:rsidRPr="000072D2">
        <w:rPr>
          <w:sz w:val="24"/>
          <w:szCs w:val="24"/>
          <w:lang w:eastAsia="en-US"/>
        </w:rPr>
        <w:t>Към този Договор се прилагат и са неразделна част от него следните приложения:</w:t>
      </w:r>
    </w:p>
    <w:p w:rsidR="00975AD3" w:rsidRDefault="00975AD3" w:rsidP="00975AD3">
      <w:pPr>
        <w:autoSpaceDE w:val="0"/>
        <w:autoSpaceDN w:val="0"/>
        <w:adjustRightInd w:val="0"/>
        <w:spacing w:line="276" w:lineRule="auto"/>
        <w:ind w:firstLine="709"/>
        <w:contextualSpacing/>
        <w:jc w:val="both"/>
        <w:rPr>
          <w:sz w:val="24"/>
          <w:szCs w:val="24"/>
          <w:lang w:val="bg-BG" w:eastAsia="en-US"/>
        </w:rPr>
      </w:pPr>
      <w:r>
        <w:rPr>
          <w:sz w:val="24"/>
          <w:szCs w:val="24"/>
          <w:lang w:val="bg-BG" w:eastAsia="en-US"/>
        </w:rPr>
        <w:t xml:space="preserve">1. </w:t>
      </w:r>
      <w:r w:rsidR="00E26440" w:rsidRPr="000072D2">
        <w:rPr>
          <w:bCs/>
          <w:iCs/>
          <w:sz w:val="24"/>
          <w:szCs w:val="24"/>
        </w:rPr>
        <w:t>Приложение № 1 – Техническа спецификация;</w:t>
      </w:r>
    </w:p>
    <w:p w:rsidR="00975AD3" w:rsidRDefault="00975AD3" w:rsidP="00975AD3">
      <w:pPr>
        <w:autoSpaceDE w:val="0"/>
        <w:autoSpaceDN w:val="0"/>
        <w:adjustRightInd w:val="0"/>
        <w:spacing w:line="276" w:lineRule="auto"/>
        <w:ind w:firstLine="709"/>
        <w:contextualSpacing/>
        <w:jc w:val="both"/>
        <w:rPr>
          <w:sz w:val="24"/>
          <w:szCs w:val="24"/>
          <w:lang w:val="bg-BG" w:eastAsia="en-US"/>
        </w:rPr>
      </w:pPr>
      <w:r>
        <w:rPr>
          <w:sz w:val="24"/>
          <w:szCs w:val="24"/>
          <w:lang w:val="bg-BG" w:eastAsia="en-US"/>
        </w:rPr>
        <w:t xml:space="preserve">2. </w:t>
      </w:r>
      <w:r w:rsidR="00E26440" w:rsidRPr="000072D2">
        <w:rPr>
          <w:bCs/>
          <w:iCs/>
          <w:sz w:val="24"/>
          <w:szCs w:val="24"/>
        </w:rPr>
        <w:t>Приложение № 2 – Техническо предложение на ИЗПЪЛНИТЕЛЯ;</w:t>
      </w:r>
    </w:p>
    <w:p w:rsidR="00975AD3" w:rsidRPr="00975AD3" w:rsidRDefault="00975AD3" w:rsidP="00975AD3">
      <w:pPr>
        <w:autoSpaceDE w:val="0"/>
        <w:autoSpaceDN w:val="0"/>
        <w:adjustRightInd w:val="0"/>
        <w:spacing w:line="276" w:lineRule="auto"/>
        <w:ind w:firstLine="709"/>
        <w:contextualSpacing/>
        <w:jc w:val="both"/>
        <w:rPr>
          <w:bCs/>
          <w:iCs/>
          <w:sz w:val="24"/>
          <w:szCs w:val="24"/>
          <w:lang w:val="bg-BG"/>
        </w:rPr>
      </w:pPr>
      <w:r>
        <w:rPr>
          <w:sz w:val="24"/>
          <w:szCs w:val="24"/>
          <w:lang w:val="bg-BG" w:eastAsia="en-US"/>
        </w:rPr>
        <w:t xml:space="preserve">3. </w:t>
      </w:r>
      <w:r w:rsidR="00E26440" w:rsidRPr="000072D2">
        <w:rPr>
          <w:bCs/>
          <w:iCs/>
          <w:sz w:val="24"/>
          <w:szCs w:val="24"/>
        </w:rPr>
        <w:t>Приложение № 3 – Це</w:t>
      </w:r>
      <w:r>
        <w:rPr>
          <w:bCs/>
          <w:iCs/>
          <w:sz w:val="24"/>
          <w:szCs w:val="24"/>
        </w:rPr>
        <w:t>ново предложение на ИЗПЪЛНИТЕЛЯ</w:t>
      </w:r>
      <w:r>
        <w:rPr>
          <w:bCs/>
          <w:iCs/>
          <w:sz w:val="24"/>
          <w:szCs w:val="24"/>
          <w:lang w:val="bg-BG"/>
        </w:rPr>
        <w:t>;</w:t>
      </w:r>
    </w:p>
    <w:p w:rsidR="00E26440" w:rsidRPr="000072D2" w:rsidRDefault="00E26440" w:rsidP="00062C0D">
      <w:pPr>
        <w:autoSpaceDE w:val="0"/>
        <w:autoSpaceDN w:val="0"/>
        <w:adjustRightInd w:val="0"/>
        <w:spacing w:line="276" w:lineRule="auto"/>
        <w:ind w:left="720" w:firstLine="709"/>
        <w:contextualSpacing/>
        <w:jc w:val="both"/>
        <w:rPr>
          <w:bCs/>
          <w:iCs/>
          <w:sz w:val="24"/>
          <w:szCs w:val="24"/>
        </w:rPr>
      </w:pPr>
    </w:p>
    <w:p w:rsidR="00E26440" w:rsidRPr="000072D2" w:rsidRDefault="00E26440" w:rsidP="00006E68">
      <w:pPr>
        <w:pStyle w:val="Style"/>
        <w:spacing w:line="276" w:lineRule="auto"/>
        <w:ind w:left="0" w:right="19" w:firstLine="0"/>
        <w:contextualSpacing/>
        <w:rPr>
          <w:b/>
          <w:lang w:bidi="he-IL"/>
        </w:rPr>
      </w:pPr>
      <w:r w:rsidRPr="000072D2">
        <w:rPr>
          <w:b/>
          <w:caps/>
        </w:rPr>
        <w:t>ВЪЗЛОЖИТЕЛ</w:t>
      </w:r>
      <w:r w:rsidRPr="000072D2">
        <w:rPr>
          <w:b/>
          <w:lang w:bidi="he-IL"/>
        </w:rPr>
        <w:t>:</w:t>
      </w:r>
      <w:r w:rsidRPr="000072D2">
        <w:rPr>
          <w:b/>
          <w:lang w:bidi="he-IL"/>
        </w:rPr>
        <w:tab/>
        <w:t xml:space="preserve">                                                        ИЗПЪЛНИТЕЛ</w:t>
      </w:r>
      <w:r w:rsidRPr="000072D2">
        <w:rPr>
          <w:b/>
          <w:caps/>
        </w:rPr>
        <w:t>:</w:t>
      </w:r>
    </w:p>
    <w:p w:rsidR="00E26440" w:rsidRPr="000072D2" w:rsidRDefault="00E26440" w:rsidP="00062C0D">
      <w:pPr>
        <w:pStyle w:val="Style"/>
        <w:spacing w:line="276" w:lineRule="auto"/>
        <w:ind w:right="19" w:firstLine="709"/>
        <w:contextualSpacing/>
        <w:rPr>
          <w:b/>
          <w:lang w:bidi="he-IL"/>
        </w:rPr>
      </w:pPr>
      <w:r w:rsidRPr="000072D2">
        <w:rPr>
          <w:b/>
          <w:lang w:bidi="he-IL"/>
        </w:rPr>
        <w:tab/>
      </w:r>
    </w:p>
    <w:p w:rsidR="00E26440" w:rsidRPr="000072D2" w:rsidRDefault="00E26440" w:rsidP="00062C0D">
      <w:pPr>
        <w:pStyle w:val="Style"/>
        <w:spacing w:line="276" w:lineRule="auto"/>
        <w:ind w:right="19" w:firstLine="709"/>
        <w:contextualSpacing/>
        <w:rPr>
          <w:b/>
          <w:bCs/>
          <w:caps/>
        </w:rPr>
      </w:pPr>
    </w:p>
    <w:p w:rsidR="00E26440" w:rsidRPr="000072D2" w:rsidRDefault="00E26440" w:rsidP="00062C0D">
      <w:pPr>
        <w:pStyle w:val="Style"/>
        <w:spacing w:line="276" w:lineRule="auto"/>
        <w:ind w:right="19" w:firstLine="709"/>
        <w:contextualSpacing/>
        <w:rPr>
          <w:b/>
          <w:bCs/>
          <w:caps/>
          <w:lang w:val="ru-RU"/>
        </w:rPr>
      </w:pPr>
    </w:p>
    <w:p w:rsidR="00E26440" w:rsidRPr="000072D2" w:rsidRDefault="00E26440" w:rsidP="00062C0D">
      <w:pPr>
        <w:pStyle w:val="Style"/>
        <w:spacing w:line="276" w:lineRule="auto"/>
        <w:ind w:right="19" w:firstLine="709"/>
        <w:contextualSpacing/>
        <w:rPr>
          <w:b/>
          <w:bCs/>
          <w:caps/>
          <w:lang w:val="ru-RU"/>
        </w:rPr>
      </w:pPr>
      <w:r w:rsidRPr="000072D2">
        <w:rPr>
          <w:b/>
          <w:bCs/>
          <w:caps/>
          <w:lang w:val="ru-RU"/>
        </w:rPr>
        <w:t xml:space="preserve">           </w:t>
      </w:r>
    </w:p>
    <w:p w:rsidR="00E26440" w:rsidRPr="000072D2" w:rsidRDefault="00E26440" w:rsidP="00062C0D">
      <w:pPr>
        <w:spacing w:line="276" w:lineRule="auto"/>
        <w:ind w:firstLine="709"/>
        <w:contextualSpacing/>
        <w:rPr>
          <w:b/>
          <w:sz w:val="24"/>
          <w:szCs w:val="24"/>
        </w:rPr>
      </w:pPr>
      <w:r w:rsidRPr="000072D2">
        <w:rPr>
          <w:b/>
          <w:sz w:val="24"/>
          <w:szCs w:val="24"/>
        </w:rPr>
        <w:tab/>
      </w:r>
    </w:p>
    <w:p w:rsidR="00E26440" w:rsidRPr="000072D2" w:rsidRDefault="00E26440" w:rsidP="00062C0D">
      <w:pPr>
        <w:spacing w:after="200" w:line="276" w:lineRule="auto"/>
        <w:ind w:left="1068" w:firstLine="709"/>
        <w:contextualSpacing/>
        <w:rPr>
          <w:sz w:val="24"/>
          <w:szCs w:val="24"/>
        </w:rPr>
      </w:pPr>
    </w:p>
    <w:p w:rsidR="00E26440" w:rsidRPr="000072D2" w:rsidRDefault="00E26440" w:rsidP="00062C0D">
      <w:pPr>
        <w:spacing w:after="200" w:line="276" w:lineRule="auto"/>
        <w:ind w:left="1068" w:firstLine="709"/>
        <w:contextualSpacing/>
        <w:rPr>
          <w:sz w:val="24"/>
          <w:szCs w:val="24"/>
        </w:rPr>
      </w:pPr>
    </w:p>
    <w:p w:rsidR="00E26440" w:rsidRDefault="00E26440" w:rsidP="00062C0D">
      <w:pPr>
        <w:spacing w:after="200" w:line="276" w:lineRule="auto"/>
        <w:ind w:left="1068" w:firstLine="709"/>
        <w:contextualSpacing/>
        <w:rPr>
          <w:sz w:val="24"/>
          <w:szCs w:val="24"/>
          <w:lang w:val="bg-BG"/>
        </w:rPr>
      </w:pPr>
    </w:p>
    <w:p w:rsidR="00006E68" w:rsidRDefault="00006E68" w:rsidP="00062C0D">
      <w:pPr>
        <w:spacing w:after="200" w:line="276" w:lineRule="auto"/>
        <w:ind w:left="1068" w:firstLine="709"/>
        <w:contextualSpacing/>
        <w:rPr>
          <w:sz w:val="24"/>
          <w:szCs w:val="24"/>
          <w:lang w:val="bg-BG"/>
        </w:rPr>
      </w:pPr>
    </w:p>
    <w:p w:rsidR="003424C4" w:rsidRPr="00006E68" w:rsidRDefault="003424C4" w:rsidP="00062C0D">
      <w:pPr>
        <w:spacing w:after="200" w:line="276" w:lineRule="auto"/>
        <w:ind w:left="1068" w:firstLine="709"/>
        <w:contextualSpacing/>
        <w:rPr>
          <w:sz w:val="24"/>
          <w:szCs w:val="24"/>
          <w:lang w:val="bg-BG"/>
        </w:rPr>
      </w:pPr>
      <w:bookmarkStart w:id="2" w:name="_GoBack"/>
      <w:bookmarkEnd w:id="2"/>
    </w:p>
    <w:p w:rsidR="00E26440" w:rsidRPr="000072D2" w:rsidRDefault="00E26440" w:rsidP="00062C0D">
      <w:pPr>
        <w:spacing w:after="200" w:line="276" w:lineRule="auto"/>
        <w:ind w:left="1068" w:firstLine="709"/>
        <w:contextualSpacing/>
        <w:rPr>
          <w:sz w:val="24"/>
          <w:szCs w:val="24"/>
        </w:rPr>
      </w:pPr>
    </w:p>
    <w:p w:rsidR="00E26440" w:rsidRPr="000072D2" w:rsidRDefault="00E26440" w:rsidP="00062C0D">
      <w:pPr>
        <w:pStyle w:val="Style"/>
        <w:spacing w:line="276" w:lineRule="auto"/>
        <w:ind w:left="0" w:firstLine="709"/>
        <w:contextualSpacing/>
        <w:rPr>
          <w:bCs/>
          <w:i/>
          <w:lang w:val="bg-BG" w:bidi="he-IL"/>
        </w:rPr>
      </w:pPr>
      <w:r w:rsidRPr="000072D2">
        <w:rPr>
          <w:bCs/>
          <w:i/>
          <w:lang w:val="bg-BG" w:bidi="he-IL"/>
        </w:rPr>
        <w:t xml:space="preserve">                                                                           </w:t>
      </w:r>
      <w:bookmarkStart w:id="3" w:name="OLE_LINK1"/>
    </w:p>
    <w:p w:rsidR="00E26440" w:rsidRPr="000072D2" w:rsidRDefault="00E26440" w:rsidP="00062C0D">
      <w:pPr>
        <w:spacing w:line="276" w:lineRule="auto"/>
        <w:ind w:left="6372" w:firstLine="709"/>
        <w:contextualSpacing/>
        <w:jc w:val="center"/>
        <w:rPr>
          <w:b/>
          <w:sz w:val="24"/>
          <w:szCs w:val="24"/>
          <w:lang w:eastAsia="ar-SA"/>
        </w:rPr>
      </w:pPr>
      <w:r w:rsidRPr="000072D2">
        <w:rPr>
          <w:b/>
          <w:sz w:val="24"/>
          <w:szCs w:val="24"/>
          <w:lang w:eastAsia="ar-SA"/>
        </w:rPr>
        <w:lastRenderedPageBreak/>
        <w:t>Приложение №</w:t>
      </w:r>
      <w:r w:rsidR="00006E68">
        <w:rPr>
          <w:b/>
          <w:sz w:val="24"/>
          <w:szCs w:val="24"/>
          <w:lang w:val="bg-BG" w:eastAsia="ar-SA"/>
        </w:rPr>
        <w:t xml:space="preserve"> </w:t>
      </w:r>
      <w:r w:rsidRPr="000072D2">
        <w:rPr>
          <w:b/>
          <w:sz w:val="24"/>
          <w:szCs w:val="24"/>
          <w:lang w:eastAsia="ar-SA"/>
        </w:rPr>
        <w:t>1</w:t>
      </w:r>
    </w:p>
    <w:p w:rsidR="0017593D" w:rsidRDefault="0017593D" w:rsidP="00062C0D">
      <w:pPr>
        <w:spacing w:line="276" w:lineRule="auto"/>
        <w:ind w:firstLine="709"/>
        <w:contextualSpacing/>
        <w:jc w:val="center"/>
        <w:rPr>
          <w:b/>
          <w:sz w:val="24"/>
          <w:szCs w:val="24"/>
          <w:u w:val="single"/>
          <w:lang w:val="bg-BG" w:eastAsia="ar-SA"/>
        </w:rPr>
      </w:pPr>
    </w:p>
    <w:p w:rsidR="0017593D" w:rsidRDefault="00E26440" w:rsidP="0017593D">
      <w:pPr>
        <w:spacing w:line="276" w:lineRule="auto"/>
        <w:ind w:firstLine="709"/>
        <w:contextualSpacing/>
        <w:jc w:val="center"/>
        <w:rPr>
          <w:b/>
          <w:sz w:val="24"/>
          <w:szCs w:val="24"/>
          <w:u w:val="single"/>
          <w:lang w:val="bg-BG" w:eastAsia="ar-SA"/>
        </w:rPr>
      </w:pPr>
      <w:r w:rsidRPr="000072D2">
        <w:rPr>
          <w:b/>
          <w:sz w:val="24"/>
          <w:szCs w:val="24"/>
          <w:u w:val="single"/>
          <w:lang w:eastAsia="ar-SA"/>
        </w:rPr>
        <w:t>О Ф Е Р Т А</w:t>
      </w:r>
    </w:p>
    <w:p w:rsidR="00E26440" w:rsidRDefault="00E26440" w:rsidP="0017593D">
      <w:pPr>
        <w:spacing w:line="276" w:lineRule="auto"/>
        <w:ind w:firstLine="709"/>
        <w:contextualSpacing/>
        <w:jc w:val="center"/>
        <w:rPr>
          <w:sz w:val="24"/>
          <w:szCs w:val="24"/>
          <w:lang w:val="bg-BG"/>
        </w:rPr>
      </w:pPr>
      <w:proofErr w:type="gramStart"/>
      <w:r w:rsidRPr="000072D2">
        <w:rPr>
          <w:sz w:val="24"/>
          <w:szCs w:val="24"/>
        </w:rPr>
        <w:t>за</w:t>
      </w:r>
      <w:proofErr w:type="gramEnd"/>
      <w:r w:rsidRPr="000072D2">
        <w:rPr>
          <w:sz w:val="24"/>
          <w:szCs w:val="24"/>
        </w:rPr>
        <w:t xml:space="preserve"> участие в обществена поръчка чрез събиране на оферти с обява</w:t>
      </w:r>
      <w:r w:rsidR="0017593D">
        <w:rPr>
          <w:sz w:val="24"/>
          <w:szCs w:val="24"/>
          <w:lang w:val="bg-BG"/>
        </w:rPr>
        <w:t>,</w:t>
      </w:r>
      <w:r w:rsidRPr="000072D2">
        <w:rPr>
          <w:sz w:val="24"/>
          <w:szCs w:val="24"/>
        </w:rPr>
        <w:t xml:space="preserve"> с предмет:</w:t>
      </w:r>
      <w:bookmarkEnd w:id="3"/>
    </w:p>
    <w:p w:rsidR="0017593D" w:rsidRPr="0017593D" w:rsidRDefault="0017593D" w:rsidP="0017593D">
      <w:pPr>
        <w:spacing w:line="276" w:lineRule="auto"/>
        <w:ind w:firstLine="709"/>
        <w:contextualSpacing/>
        <w:jc w:val="center"/>
        <w:rPr>
          <w:b/>
          <w:sz w:val="24"/>
          <w:szCs w:val="24"/>
          <w:u w:val="single"/>
          <w:lang w:val="bg-BG" w:eastAsia="ar-SA"/>
        </w:rPr>
      </w:pPr>
    </w:p>
    <w:p w:rsidR="00E26440" w:rsidRPr="0017593D" w:rsidRDefault="0017593D" w:rsidP="00062C0D">
      <w:pPr>
        <w:spacing w:before="100" w:beforeAutospacing="1" w:after="100" w:afterAutospacing="1" w:line="276" w:lineRule="auto"/>
        <w:ind w:firstLine="709"/>
        <w:contextualSpacing/>
        <w:jc w:val="center"/>
        <w:rPr>
          <w:b/>
          <w:i/>
          <w:sz w:val="24"/>
          <w:szCs w:val="24"/>
          <w:lang w:val="bg-BG"/>
        </w:rPr>
      </w:pPr>
      <w:r w:rsidRPr="0017593D">
        <w:rPr>
          <w:b/>
          <w:i/>
          <w:sz w:val="24"/>
          <w:szCs w:val="24"/>
        </w:rPr>
        <w:t>„Изработване на ПУП-Парцеларен план за техническа инфраструктура за околовръстен път в с. Гара Елин Пелин и с. Нови хан”</w:t>
      </w:r>
    </w:p>
    <w:p w:rsidR="0017593D" w:rsidRPr="0017593D" w:rsidRDefault="0017593D" w:rsidP="00062C0D">
      <w:pPr>
        <w:spacing w:before="100" w:beforeAutospacing="1" w:after="100" w:afterAutospacing="1" w:line="276" w:lineRule="auto"/>
        <w:ind w:firstLine="709"/>
        <w:contextualSpacing/>
        <w:jc w:val="center"/>
        <w:rPr>
          <w:b/>
          <w:sz w:val="24"/>
          <w:szCs w:val="24"/>
          <w:lang w:val="bg-BG" w:eastAsia="ar-SA"/>
        </w:rPr>
      </w:pPr>
    </w:p>
    <w:tbl>
      <w:tblPr>
        <w:tblW w:w="0" w:type="auto"/>
        <w:tblInd w:w="-10" w:type="dxa"/>
        <w:tblLayout w:type="fixed"/>
        <w:tblLook w:val="0000" w:firstRow="0" w:lastRow="0" w:firstColumn="0" w:lastColumn="0" w:noHBand="0" w:noVBand="0"/>
      </w:tblPr>
      <w:tblGrid>
        <w:gridCol w:w="3708"/>
        <w:gridCol w:w="6320"/>
      </w:tblGrid>
      <w:tr w:rsidR="00E26440" w:rsidRPr="000072D2" w:rsidTr="00504EEC">
        <w:tc>
          <w:tcPr>
            <w:tcW w:w="10028" w:type="dxa"/>
            <w:gridSpan w:val="2"/>
            <w:tcBorders>
              <w:top w:val="single" w:sz="4" w:space="0" w:color="000000"/>
              <w:left w:val="single" w:sz="4" w:space="0" w:color="000000"/>
              <w:bottom w:val="single" w:sz="4" w:space="0" w:color="000000"/>
              <w:right w:val="single" w:sz="4" w:space="0" w:color="000000"/>
            </w:tcBorders>
          </w:tcPr>
          <w:p w:rsidR="00E26440" w:rsidRPr="000072D2" w:rsidRDefault="00E26440" w:rsidP="00062C0D">
            <w:pPr>
              <w:snapToGrid w:val="0"/>
              <w:spacing w:line="276" w:lineRule="auto"/>
              <w:ind w:firstLine="709"/>
              <w:contextualSpacing/>
              <w:jc w:val="both"/>
              <w:rPr>
                <w:sz w:val="24"/>
                <w:szCs w:val="24"/>
                <w:lang w:eastAsia="ar-SA"/>
              </w:rPr>
            </w:pPr>
            <w:r w:rsidRPr="000072D2">
              <w:rPr>
                <w:b/>
                <w:sz w:val="24"/>
                <w:szCs w:val="24"/>
                <w:lang w:eastAsia="ar-SA"/>
              </w:rPr>
              <w:t>ОФЕРТАТА Е ПОДАДЕНА ОТ</w:t>
            </w:r>
            <w:r w:rsidRPr="000072D2">
              <w:rPr>
                <w:sz w:val="24"/>
                <w:szCs w:val="24"/>
                <w:lang w:eastAsia="ar-SA"/>
              </w:rPr>
              <w:t>:</w:t>
            </w:r>
          </w:p>
        </w:tc>
      </w:tr>
      <w:tr w:rsidR="00E26440" w:rsidRPr="000072D2" w:rsidTr="00504EEC">
        <w:tc>
          <w:tcPr>
            <w:tcW w:w="3708" w:type="dxa"/>
            <w:tcBorders>
              <w:left w:val="single" w:sz="4" w:space="0" w:color="000000"/>
              <w:bottom w:val="single" w:sz="4" w:space="0" w:color="000000"/>
            </w:tcBorders>
          </w:tcPr>
          <w:p w:rsidR="00E26440" w:rsidRPr="000072D2" w:rsidRDefault="00E26440" w:rsidP="00062C0D">
            <w:pPr>
              <w:snapToGrid w:val="0"/>
              <w:spacing w:line="276" w:lineRule="auto"/>
              <w:ind w:firstLine="709"/>
              <w:contextualSpacing/>
              <w:jc w:val="both"/>
              <w:rPr>
                <w:sz w:val="24"/>
                <w:szCs w:val="24"/>
                <w:lang w:eastAsia="ar-SA"/>
              </w:rPr>
            </w:pPr>
            <w:r w:rsidRPr="000072D2">
              <w:rPr>
                <w:sz w:val="24"/>
                <w:szCs w:val="24"/>
                <w:lang w:eastAsia="ar-SA"/>
              </w:rPr>
              <w:t>Наименование на фирмата:</w:t>
            </w:r>
          </w:p>
        </w:tc>
        <w:tc>
          <w:tcPr>
            <w:tcW w:w="6320" w:type="dxa"/>
            <w:tcBorders>
              <w:left w:val="single" w:sz="4" w:space="0" w:color="000000"/>
              <w:bottom w:val="single" w:sz="4" w:space="0" w:color="000000"/>
              <w:right w:val="single" w:sz="4" w:space="0" w:color="000000"/>
            </w:tcBorders>
          </w:tcPr>
          <w:p w:rsidR="00E26440" w:rsidRPr="000072D2" w:rsidRDefault="00E26440" w:rsidP="00062C0D">
            <w:pPr>
              <w:snapToGrid w:val="0"/>
              <w:spacing w:line="276" w:lineRule="auto"/>
              <w:ind w:firstLine="709"/>
              <w:contextualSpacing/>
              <w:jc w:val="both"/>
              <w:rPr>
                <w:sz w:val="24"/>
                <w:szCs w:val="24"/>
                <w:lang w:eastAsia="ar-SA"/>
              </w:rPr>
            </w:pPr>
          </w:p>
        </w:tc>
      </w:tr>
      <w:tr w:rsidR="00E26440" w:rsidRPr="000072D2" w:rsidTr="00504EEC">
        <w:tc>
          <w:tcPr>
            <w:tcW w:w="3708" w:type="dxa"/>
            <w:tcBorders>
              <w:left w:val="single" w:sz="4" w:space="0" w:color="000000"/>
              <w:bottom w:val="single" w:sz="4" w:space="0" w:color="000000"/>
            </w:tcBorders>
          </w:tcPr>
          <w:p w:rsidR="00E26440" w:rsidRPr="000072D2" w:rsidRDefault="00E26440" w:rsidP="00062C0D">
            <w:pPr>
              <w:snapToGrid w:val="0"/>
              <w:spacing w:line="276" w:lineRule="auto"/>
              <w:ind w:firstLine="709"/>
              <w:contextualSpacing/>
              <w:jc w:val="both"/>
              <w:rPr>
                <w:sz w:val="24"/>
                <w:szCs w:val="24"/>
                <w:lang w:eastAsia="ar-SA"/>
              </w:rPr>
            </w:pPr>
            <w:r w:rsidRPr="000072D2">
              <w:rPr>
                <w:sz w:val="24"/>
                <w:szCs w:val="24"/>
                <w:lang w:eastAsia="ar-SA"/>
              </w:rPr>
              <w:t>Офертата е подписана от:</w:t>
            </w:r>
          </w:p>
          <w:p w:rsidR="00E26440" w:rsidRPr="000072D2" w:rsidRDefault="00E26440" w:rsidP="00062C0D">
            <w:pPr>
              <w:numPr>
                <w:ilvl w:val="0"/>
                <w:numId w:val="2"/>
              </w:numPr>
              <w:tabs>
                <w:tab w:val="left" w:pos="360"/>
                <w:tab w:val="num" w:pos="720"/>
              </w:tabs>
              <w:suppressAutoHyphens/>
              <w:spacing w:line="276" w:lineRule="auto"/>
              <w:ind w:left="360" w:firstLine="709"/>
              <w:contextualSpacing/>
              <w:jc w:val="both"/>
              <w:rPr>
                <w:sz w:val="24"/>
                <w:szCs w:val="24"/>
                <w:lang w:eastAsia="ar-SA"/>
              </w:rPr>
            </w:pPr>
            <w:r w:rsidRPr="000072D2">
              <w:rPr>
                <w:sz w:val="24"/>
                <w:szCs w:val="24"/>
                <w:lang w:eastAsia="ar-SA"/>
              </w:rPr>
              <w:t xml:space="preserve">Трите имена </w:t>
            </w:r>
          </w:p>
          <w:p w:rsidR="00E26440" w:rsidRPr="000072D2" w:rsidRDefault="00E26440" w:rsidP="00062C0D">
            <w:pPr>
              <w:numPr>
                <w:ilvl w:val="0"/>
                <w:numId w:val="2"/>
              </w:numPr>
              <w:tabs>
                <w:tab w:val="left" w:pos="360"/>
                <w:tab w:val="num" w:pos="720"/>
              </w:tabs>
              <w:suppressAutoHyphens/>
              <w:spacing w:line="276" w:lineRule="auto"/>
              <w:ind w:left="360" w:firstLine="709"/>
              <w:contextualSpacing/>
              <w:jc w:val="both"/>
              <w:rPr>
                <w:sz w:val="24"/>
                <w:szCs w:val="24"/>
                <w:lang w:eastAsia="ar-SA"/>
              </w:rPr>
            </w:pPr>
            <w:r w:rsidRPr="000072D2">
              <w:rPr>
                <w:sz w:val="24"/>
                <w:szCs w:val="24"/>
                <w:lang w:eastAsia="ar-SA"/>
              </w:rPr>
              <w:t>Л.к. №, дата, издадена от, ЕГН</w:t>
            </w:r>
          </w:p>
          <w:p w:rsidR="00E26440" w:rsidRPr="000072D2" w:rsidRDefault="00E26440" w:rsidP="00062C0D">
            <w:pPr>
              <w:numPr>
                <w:ilvl w:val="0"/>
                <w:numId w:val="2"/>
              </w:numPr>
              <w:tabs>
                <w:tab w:val="left" w:pos="360"/>
                <w:tab w:val="num" w:pos="720"/>
              </w:tabs>
              <w:suppressAutoHyphens/>
              <w:spacing w:line="276" w:lineRule="auto"/>
              <w:ind w:left="360" w:firstLine="709"/>
              <w:contextualSpacing/>
              <w:jc w:val="both"/>
              <w:rPr>
                <w:sz w:val="24"/>
                <w:szCs w:val="24"/>
                <w:lang w:eastAsia="ar-SA"/>
              </w:rPr>
            </w:pPr>
            <w:r w:rsidRPr="000072D2">
              <w:rPr>
                <w:sz w:val="24"/>
                <w:szCs w:val="24"/>
                <w:lang w:eastAsia="ar-SA"/>
              </w:rPr>
              <w:t>Длъжност</w:t>
            </w:r>
          </w:p>
          <w:p w:rsidR="00E26440" w:rsidRPr="000072D2" w:rsidRDefault="00E26440" w:rsidP="00062C0D">
            <w:pPr>
              <w:numPr>
                <w:ilvl w:val="0"/>
                <w:numId w:val="2"/>
              </w:numPr>
              <w:tabs>
                <w:tab w:val="left" w:pos="360"/>
                <w:tab w:val="num" w:pos="720"/>
              </w:tabs>
              <w:suppressAutoHyphens/>
              <w:spacing w:line="276" w:lineRule="auto"/>
              <w:ind w:left="360" w:firstLine="709"/>
              <w:contextualSpacing/>
              <w:jc w:val="both"/>
              <w:rPr>
                <w:sz w:val="24"/>
                <w:szCs w:val="24"/>
                <w:lang w:eastAsia="ar-SA"/>
              </w:rPr>
            </w:pPr>
            <w:r w:rsidRPr="000072D2">
              <w:rPr>
                <w:sz w:val="24"/>
                <w:szCs w:val="24"/>
                <w:lang w:eastAsia="ar-SA"/>
              </w:rPr>
              <w:t>Телефон / факс / e-mail:</w:t>
            </w:r>
          </w:p>
        </w:tc>
        <w:tc>
          <w:tcPr>
            <w:tcW w:w="6320" w:type="dxa"/>
            <w:tcBorders>
              <w:left w:val="single" w:sz="4" w:space="0" w:color="000000"/>
              <w:bottom w:val="single" w:sz="4" w:space="0" w:color="000000"/>
              <w:right w:val="single" w:sz="4" w:space="0" w:color="000000"/>
            </w:tcBorders>
          </w:tcPr>
          <w:p w:rsidR="00E26440" w:rsidRPr="000072D2" w:rsidRDefault="00E26440" w:rsidP="00062C0D">
            <w:pPr>
              <w:snapToGrid w:val="0"/>
              <w:spacing w:line="276" w:lineRule="auto"/>
              <w:ind w:firstLine="709"/>
              <w:contextualSpacing/>
              <w:jc w:val="both"/>
              <w:rPr>
                <w:sz w:val="24"/>
                <w:szCs w:val="24"/>
                <w:lang w:eastAsia="ar-SA"/>
              </w:rPr>
            </w:pPr>
          </w:p>
          <w:p w:rsidR="00E26440" w:rsidRPr="000072D2" w:rsidRDefault="00E26440" w:rsidP="00062C0D">
            <w:pPr>
              <w:spacing w:line="276" w:lineRule="auto"/>
              <w:ind w:firstLine="709"/>
              <w:contextualSpacing/>
              <w:jc w:val="both"/>
              <w:rPr>
                <w:sz w:val="24"/>
                <w:szCs w:val="24"/>
                <w:lang w:eastAsia="ar-SA"/>
              </w:rPr>
            </w:pPr>
          </w:p>
          <w:p w:rsidR="00E26440" w:rsidRPr="000072D2" w:rsidRDefault="00E26440" w:rsidP="00062C0D">
            <w:pPr>
              <w:spacing w:line="276" w:lineRule="auto"/>
              <w:ind w:firstLine="709"/>
              <w:contextualSpacing/>
              <w:jc w:val="both"/>
              <w:rPr>
                <w:sz w:val="24"/>
                <w:szCs w:val="24"/>
                <w:lang w:eastAsia="ar-SA"/>
              </w:rPr>
            </w:pPr>
          </w:p>
        </w:tc>
      </w:tr>
      <w:tr w:rsidR="00E26440" w:rsidRPr="000072D2" w:rsidTr="00504EEC">
        <w:tc>
          <w:tcPr>
            <w:tcW w:w="10028" w:type="dxa"/>
            <w:gridSpan w:val="2"/>
            <w:tcBorders>
              <w:left w:val="single" w:sz="4" w:space="0" w:color="000000"/>
              <w:bottom w:val="single" w:sz="4" w:space="0" w:color="000000"/>
              <w:right w:val="single" w:sz="4" w:space="0" w:color="000000"/>
            </w:tcBorders>
          </w:tcPr>
          <w:p w:rsidR="00E26440" w:rsidRPr="000072D2" w:rsidRDefault="00E26440" w:rsidP="00062C0D">
            <w:pPr>
              <w:snapToGrid w:val="0"/>
              <w:spacing w:line="276" w:lineRule="auto"/>
              <w:ind w:firstLine="709"/>
              <w:contextualSpacing/>
              <w:jc w:val="both"/>
              <w:rPr>
                <w:b/>
                <w:sz w:val="24"/>
                <w:szCs w:val="24"/>
                <w:lang w:eastAsia="ar-SA"/>
              </w:rPr>
            </w:pPr>
            <w:r w:rsidRPr="000072D2">
              <w:rPr>
                <w:b/>
                <w:sz w:val="24"/>
                <w:szCs w:val="24"/>
                <w:lang w:eastAsia="ar-SA"/>
              </w:rPr>
              <w:t>АДМИНИСТРАТИВНИ СВЕДЕНИЯ:</w:t>
            </w:r>
          </w:p>
        </w:tc>
      </w:tr>
      <w:tr w:rsidR="00E26440" w:rsidRPr="000072D2" w:rsidTr="00504EEC">
        <w:tc>
          <w:tcPr>
            <w:tcW w:w="3708" w:type="dxa"/>
            <w:tcBorders>
              <w:left w:val="single" w:sz="4" w:space="0" w:color="000000"/>
              <w:bottom w:val="single" w:sz="4" w:space="0" w:color="000000"/>
            </w:tcBorders>
          </w:tcPr>
          <w:p w:rsidR="00E26440" w:rsidRPr="000072D2" w:rsidRDefault="00E26440" w:rsidP="00062C0D">
            <w:pPr>
              <w:snapToGrid w:val="0"/>
              <w:spacing w:line="276" w:lineRule="auto"/>
              <w:ind w:firstLine="709"/>
              <w:contextualSpacing/>
              <w:jc w:val="both"/>
              <w:rPr>
                <w:sz w:val="24"/>
                <w:szCs w:val="24"/>
                <w:lang w:eastAsia="ar-SA"/>
              </w:rPr>
            </w:pPr>
            <w:r w:rsidRPr="000072D2">
              <w:rPr>
                <w:sz w:val="24"/>
                <w:szCs w:val="24"/>
                <w:lang w:eastAsia="ar-SA"/>
              </w:rPr>
              <w:t>Адрес:</w:t>
            </w:r>
          </w:p>
          <w:p w:rsidR="00E26440" w:rsidRPr="000072D2" w:rsidRDefault="00E26440" w:rsidP="00062C0D">
            <w:pPr>
              <w:numPr>
                <w:ilvl w:val="0"/>
                <w:numId w:val="3"/>
              </w:numPr>
              <w:tabs>
                <w:tab w:val="left" w:pos="360"/>
              </w:tabs>
              <w:suppressAutoHyphens/>
              <w:spacing w:line="276" w:lineRule="auto"/>
              <w:ind w:left="360" w:firstLine="709"/>
              <w:contextualSpacing/>
              <w:jc w:val="both"/>
              <w:rPr>
                <w:sz w:val="24"/>
                <w:szCs w:val="24"/>
                <w:lang w:eastAsia="ar-SA"/>
              </w:rPr>
            </w:pPr>
            <w:r w:rsidRPr="000072D2">
              <w:rPr>
                <w:sz w:val="24"/>
                <w:szCs w:val="24"/>
                <w:lang w:eastAsia="ar-SA"/>
              </w:rPr>
              <w:t>Страна, код, град, община</w:t>
            </w:r>
          </w:p>
          <w:p w:rsidR="00E26440" w:rsidRPr="000072D2" w:rsidRDefault="00E26440" w:rsidP="00062C0D">
            <w:pPr>
              <w:numPr>
                <w:ilvl w:val="0"/>
                <w:numId w:val="3"/>
              </w:numPr>
              <w:tabs>
                <w:tab w:val="left" w:pos="360"/>
              </w:tabs>
              <w:suppressAutoHyphens/>
              <w:spacing w:line="276" w:lineRule="auto"/>
              <w:ind w:left="360" w:firstLine="709"/>
              <w:contextualSpacing/>
              <w:jc w:val="both"/>
              <w:rPr>
                <w:sz w:val="24"/>
                <w:szCs w:val="24"/>
                <w:lang w:eastAsia="ar-SA"/>
              </w:rPr>
            </w:pPr>
            <w:r w:rsidRPr="000072D2">
              <w:rPr>
                <w:sz w:val="24"/>
                <w:szCs w:val="24"/>
                <w:lang w:eastAsia="ar-SA"/>
              </w:rPr>
              <w:t xml:space="preserve">Квартал, </w:t>
            </w:r>
            <w:proofErr w:type="gramStart"/>
            <w:r w:rsidRPr="000072D2">
              <w:rPr>
                <w:sz w:val="24"/>
                <w:szCs w:val="24"/>
                <w:lang w:eastAsia="ar-SA"/>
              </w:rPr>
              <w:t>ул.,</w:t>
            </w:r>
            <w:proofErr w:type="gramEnd"/>
            <w:r w:rsidRPr="000072D2">
              <w:rPr>
                <w:sz w:val="24"/>
                <w:szCs w:val="24"/>
                <w:lang w:eastAsia="ar-SA"/>
              </w:rPr>
              <w:t xml:space="preserve"> №, </w:t>
            </w:r>
          </w:p>
          <w:p w:rsidR="00E26440" w:rsidRPr="000072D2" w:rsidRDefault="00E26440" w:rsidP="00062C0D">
            <w:pPr>
              <w:numPr>
                <w:ilvl w:val="0"/>
                <w:numId w:val="3"/>
              </w:numPr>
              <w:tabs>
                <w:tab w:val="left" w:pos="360"/>
              </w:tabs>
              <w:suppressAutoHyphens/>
              <w:spacing w:line="276" w:lineRule="auto"/>
              <w:ind w:left="360" w:firstLine="709"/>
              <w:contextualSpacing/>
              <w:jc w:val="both"/>
              <w:rPr>
                <w:sz w:val="24"/>
                <w:szCs w:val="24"/>
                <w:lang w:eastAsia="ar-SA"/>
              </w:rPr>
            </w:pPr>
            <w:r w:rsidRPr="000072D2">
              <w:rPr>
                <w:sz w:val="24"/>
                <w:szCs w:val="24"/>
                <w:lang w:eastAsia="ar-SA"/>
              </w:rPr>
              <w:t>Телефон, факс, E-mail:</w:t>
            </w:r>
          </w:p>
        </w:tc>
        <w:tc>
          <w:tcPr>
            <w:tcW w:w="6320" w:type="dxa"/>
            <w:tcBorders>
              <w:left w:val="single" w:sz="4" w:space="0" w:color="000000"/>
              <w:bottom w:val="single" w:sz="4" w:space="0" w:color="000000"/>
              <w:right w:val="single" w:sz="4" w:space="0" w:color="000000"/>
            </w:tcBorders>
          </w:tcPr>
          <w:p w:rsidR="00E26440" w:rsidRPr="000072D2" w:rsidRDefault="00E26440" w:rsidP="00062C0D">
            <w:pPr>
              <w:snapToGrid w:val="0"/>
              <w:spacing w:line="276" w:lineRule="auto"/>
              <w:ind w:firstLine="709"/>
              <w:contextualSpacing/>
              <w:jc w:val="both"/>
              <w:rPr>
                <w:sz w:val="24"/>
                <w:szCs w:val="24"/>
                <w:lang w:eastAsia="ar-SA"/>
              </w:rPr>
            </w:pPr>
          </w:p>
        </w:tc>
      </w:tr>
      <w:tr w:rsidR="00E26440" w:rsidRPr="000072D2" w:rsidTr="00504EEC">
        <w:tc>
          <w:tcPr>
            <w:tcW w:w="3708" w:type="dxa"/>
            <w:tcBorders>
              <w:left w:val="single" w:sz="4" w:space="0" w:color="000000"/>
              <w:bottom w:val="single" w:sz="4" w:space="0" w:color="000000"/>
            </w:tcBorders>
          </w:tcPr>
          <w:p w:rsidR="00E26440" w:rsidRPr="000072D2" w:rsidRDefault="00E26440" w:rsidP="00062C0D">
            <w:pPr>
              <w:snapToGrid w:val="0"/>
              <w:spacing w:line="276" w:lineRule="auto"/>
              <w:ind w:firstLine="709"/>
              <w:contextualSpacing/>
              <w:jc w:val="both"/>
              <w:rPr>
                <w:sz w:val="24"/>
                <w:szCs w:val="24"/>
                <w:lang w:eastAsia="ar-SA"/>
              </w:rPr>
            </w:pPr>
            <w:r w:rsidRPr="000072D2">
              <w:rPr>
                <w:sz w:val="24"/>
                <w:szCs w:val="24"/>
                <w:lang w:eastAsia="ar-SA"/>
              </w:rPr>
              <w:t>Лице за контакти:</w:t>
            </w:r>
          </w:p>
          <w:p w:rsidR="00E26440" w:rsidRPr="000072D2" w:rsidRDefault="00E26440" w:rsidP="00062C0D">
            <w:pPr>
              <w:numPr>
                <w:ilvl w:val="0"/>
                <w:numId w:val="4"/>
              </w:numPr>
              <w:tabs>
                <w:tab w:val="left" w:pos="360"/>
              </w:tabs>
              <w:suppressAutoHyphens/>
              <w:spacing w:line="276" w:lineRule="auto"/>
              <w:ind w:left="360" w:firstLine="709"/>
              <w:contextualSpacing/>
              <w:jc w:val="both"/>
              <w:rPr>
                <w:sz w:val="24"/>
                <w:szCs w:val="24"/>
                <w:lang w:eastAsia="ar-SA"/>
              </w:rPr>
            </w:pPr>
            <w:r w:rsidRPr="000072D2">
              <w:rPr>
                <w:sz w:val="24"/>
                <w:szCs w:val="24"/>
                <w:lang w:eastAsia="ar-SA"/>
              </w:rPr>
              <w:t>Трите имена</w:t>
            </w:r>
          </w:p>
          <w:p w:rsidR="00E26440" w:rsidRPr="000072D2" w:rsidRDefault="00E26440" w:rsidP="00062C0D">
            <w:pPr>
              <w:numPr>
                <w:ilvl w:val="0"/>
                <w:numId w:val="4"/>
              </w:numPr>
              <w:tabs>
                <w:tab w:val="left" w:pos="360"/>
              </w:tabs>
              <w:suppressAutoHyphens/>
              <w:spacing w:line="276" w:lineRule="auto"/>
              <w:ind w:left="360" w:firstLine="709"/>
              <w:contextualSpacing/>
              <w:jc w:val="both"/>
              <w:rPr>
                <w:sz w:val="24"/>
                <w:szCs w:val="24"/>
                <w:lang w:eastAsia="ar-SA"/>
              </w:rPr>
            </w:pPr>
            <w:r w:rsidRPr="000072D2">
              <w:rPr>
                <w:sz w:val="24"/>
                <w:szCs w:val="24"/>
                <w:lang w:eastAsia="ar-SA"/>
              </w:rPr>
              <w:t>Л.к. №, дата, издадена от, ЕГН</w:t>
            </w:r>
          </w:p>
          <w:p w:rsidR="00E26440" w:rsidRPr="000072D2" w:rsidRDefault="00E26440" w:rsidP="00062C0D">
            <w:pPr>
              <w:numPr>
                <w:ilvl w:val="0"/>
                <w:numId w:val="4"/>
              </w:numPr>
              <w:tabs>
                <w:tab w:val="left" w:pos="360"/>
              </w:tabs>
              <w:suppressAutoHyphens/>
              <w:spacing w:line="276" w:lineRule="auto"/>
              <w:ind w:left="360" w:firstLine="709"/>
              <w:contextualSpacing/>
              <w:jc w:val="both"/>
              <w:rPr>
                <w:sz w:val="24"/>
                <w:szCs w:val="24"/>
                <w:lang w:eastAsia="ar-SA"/>
              </w:rPr>
            </w:pPr>
            <w:r w:rsidRPr="000072D2">
              <w:rPr>
                <w:sz w:val="24"/>
                <w:szCs w:val="24"/>
                <w:lang w:eastAsia="ar-SA"/>
              </w:rPr>
              <w:t>Длъжност</w:t>
            </w:r>
          </w:p>
          <w:p w:rsidR="00E26440" w:rsidRPr="000072D2" w:rsidRDefault="00E26440" w:rsidP="00062C0D">
            <w:pPr>
              <w:numPr>
                <w:ilvl w:val="0"/>
                <w:numId w:val="4"/>
              </w:numPr>
              <w:tabs>
                <w:tab w:val="left" w:pos="360"/>
              </w:tabs>
              <w:suppressAutoHyphens/>
              <w:spacing w:line="276" w:lineRule="auto"/>
              <w:ind w:left="360" w:firstLine="709"/>
              <w:contextualSpacing/>
              <w:jc w:val="both"/>
              <w:rPr>
                <w:sz w:val="24"/>
                <w:szCs w:val="24"/>
                <w:lang w:eastAsia="ar-SA"/>
              </w:rPr>
            </w:pPr>
            <w:r w:rsidRPr="000072D2">
              <w:rPr>
                <w:sz w:val="24"/>
                <w:szCs w:val="24"/>
                <w:lang w:eastAsia="ar-SA"/>
              </w:rPr>
              <w:t>Телефон / факс / e-mail:</w:t>
            </w:r>
          </w:p>
        </w:tc>
        <w:tc>
          <w:tcPr>
            <w:tcW w:w="6320" w:type="dxa"/>
            <w:tcBorders>
              <w:left w:val="single" w:sz="4" w:space="0" w:color="000000"/>
              <w:bottom w:val="single" w:sz="4" w:space="0" w:color="000000"/>
              <w:right w:val="single" w:sz="4" w:space="0" w:color="000000"/>
            </w:tcBorders>
          </w:tcPr>
          <w:p w:rsidR="00E26440" w:rsidRPr="000072D2" w:rsidRDefault="00E26440" w:rsidP="00062C0D">
            <w:pPr>
              <w:snapToGrid w:val="0"/>
              <w:spacing w:line="276" w:lineRule="auto"/>
              <w:ind w:firstLine="709"/>
              <w:contextualSpacing/>
              <w:jc w:val="both"/>
              <w:rPr>
                <w:sz w:val="24"/>
                <w:szCs w:val="24"/>
                <w:lang w:eastAsia="ar-SA"/>
              </w:rPr>
            </w:pPr>
          </w:p>
        </w:tc>
      </w:tr>
      <w:tr w:rsidR="00E26440" w:rsidRPr="000072D2" w:rsidTr="00504EEC">
        <w:tc>
          <w:tcPr>
            <w:tcW w:w="3708" w:type="dxa"/>
            <w:tcBorders>
              <w:left w:val="single" w:sz="4" w:space="0" w:color="000000"/>
              <w:bottom w:val="single" w:sz="4" w:space="0" w:color="000000"/>
            </w:tcBorders>
          </w:tcPr>
          <w:p w:rsidR="00E26440" w:rsidRPr="000072D2" w:rsidRDefault="00E26440" w:rsidP="00062C0D">
            <w:pPr>
              <w:snapToGrid w:val="0"/>
              <w:spacing w:line="276" w:lineRule="auto"/>
              <w:ind w:firstLine="709"/>
              <w:contextualSpacing/>
              <w:jc w:val="both"/>
              <w:rPr>
                <w:sz w:val="24"/>
                <w:szCs w:val="24"/>
                <w:lang w:eastAsia="ar-SA"/>
              </w:rPr>
            </w:pPr>
            <w:r w:rsidRPr="000072D2">
              <w:rPr>
                <w:sz w:val="24"/>
                <w:szCs w:val="24"/>
                <w:lang w:eastAsia="ar-SA"/>
              </w:rPr>
              <w:t>ИН  по ДДС</w:t>
            </w:r>
          </w:p>
        </w:tc>
        <w:tc>
          <w:tcPr>
            <w:tcW w:w="6320" w:type="dxa"/>
            <w:tcBorders>
              <w:left w:val="single" w:sz="4" w:space="0" w:color="000000"/>
              <w:bottom w:val="single" w:sz="4" w:space="0" w:color="000000"/>
              <w:right w:val="single" w:sz="4" w:space="0" w:color="000000"/>
            </w:tcBorders>
          </w:tcPr>
          <w:p w:rsidR="00E26440" w:rsidRPr="000072D2" w:rsidRDefault="00E26440" w:rsidP="00062C0D">
            <w:pPr>
              <w:snapToGrid w:val="0"/>
              <w:spacing w:line="276" w:lineRule="auto"/>
              <w:ind w:firstLine="709"/>
              <w:contextualSpacing/>
              <w:jc w:val="both"/>
              <w:rPr>
                <w:sz w:val="24"/>
                <w:szCs w:val="24"/>
                <w:lang w:eastAsia="ar-SA"/>
              </w:rPr>
            </w:pPr>
          </w:p>
        </w:tc>
      </w:tr>
      <w:tr w:rsidR="00E26440" w:rsidRPr="000072D2" w:rsidTr="00504EEC">
        <w:tc>
          <w:tcPr>
            <w:tcW w:w="3708" w:type="dxa"/>
            <w:tcBorders>
              <w:left w:val="single" w:sz="4" w:space="0" w:color="000000"/>
              <w:bottom w:val="single" w:sz="4" w:space="0" w:color="000000"/>
            </w:tcBorders>
          </w:tcPr>
          <w:p w:rsidR="00E26440" w:rsidRPr="000072D2" w:rsidRDefault="00E26440" w:rsidP="00062C0D">
            <w:pPr>
              <w:snapToGrid w:val="0"/>
              <w:spacing w:line="276" w:lineRule="auto"/>
              <w:ind w:firstLine="709"/>
              <w:contextualSpacing/>
              <w:jc w:val="both"/>
              <w:rPr>
                <w:sz w:val="24"/>
                <w:szCs w:val="24"/>
                <w:lang w:eastAsia="ar-SA"/>
              </w:rPr>
            </w:pPr>
            <w:r w:rsidRPr="000072D2">
              <w:rPr>
                <w:sz w:val="24"/>
                <w:szCs w:val="24"/>
                <w:lang w:eastAsia="ar-SA"/>
              </w:rPr>
              <w:t>ЕИК /код по БУЛСТАТ/</w:t>
            </w:r>
          </w:p>
        </w:tc>
        <w:tc>
          <w:tcPr>
            <w:tcW w:w="6320" w:type="dxa"/>
            <w:tcBorders>
              <w:left w:val="single" w:sz="4" w:space="0" w:color="000000"/>
              <w:bottom w:val="single" w:sz="4" w:space="0" w:color="000000"/>
              <w:right w:val="single" w:sz="4" w:space="0" w:color="000000"/>
            </w:tcBorders>
          </w:tcPr>
          <w:p w:rsidR="00E26440" w:rsidRPr="000072D2" w:rsidRDefault="00E26440" w:rsidP="00062C0D">
            <w:pPr>
              <w:snapToGrid w:val="0"/>
              <w:spacing w:line="276" w:lineRule="auto"/>
              <w:ind w:firstLine="709"/>
              <w:contextualSpacing/>
              <w:jc w:val="both"/>
              <w:rPr>
                <w:sz w:val="24"/>
                <w:szCs w:val="24"/>
                <w:lang w:eastAsia="ar-SA"/>
              </w:rPr>
            </w:pPr>
          </w:p>
        </w:tc>
      </w:tr>
      <w:tr w:rsidR="00E26440" w:rsidRPr="000072D2" w:rsidTr="00504EEC">
        <w:tc>
          <w:tcPr>
            <w:tcW w:w="3708" w:type="dxa"/>
            <w:tcBorders>
              <w:left w:val="single" w:sz="4" w:space="0" w:color="000000"/>
              <w:bottom w:val="single" w:sz="4" w:space="0" w:color="000000"/>
            </w:tcBorders>
          </w:tcPr>
          <w:p w:rsidR="00E26440" w:rsidRPr="000072D2" w:rsidRDefault="00E26440" w:rsidP="00062C0D">
            <w:pPr>
              <w:snapToGrid w:val="0"/>
              <w:spacing w:line="276" w:lineRule="auto"/>
              <w:ind w:firstLine="709"/>
              <w:contextualSpacing/>
              <w:jc w:val="both"/>
              <w:rPr>
                <w:sz w:val="24"/>
                <w:szCs w:val="24"/>
                <w:lang w:eastAsia="ar-SA"/>
              </w:rPr>
            </w:pPr>
            <w:r w:rsidRPr="000072D2">
              <w:rPr>
                <w:sz w:val="24"/>
                <w:szCs w:val="24"/>
                <w:lang w:eastAsia="ar-SA"/>
              </w:rPr>
              <w:t>Обслужваща банка</w:t>
            </w:r>
          </w:p>
          <w:p w:rsidR="00E26440" w:rsidRPr="000072D2" w:rsidRDefault="00E26440" w:rsidP="00062C0D">
            <w:pPr>
              <w:numPr>
                <w:ilvl w:val="0"/>
                <w:numId w:val="5"/>
              </w:numPr>
              <w:tabs>
                <w:tab w:val="left" w:pos="360"/>
              </w:tabs>
              <w:suppressAutoHyphens/>
              <w:spacing w:line="276" w:lineRule="auto"/>
              <w:ind w:left="360" w:firstLine="709"/>
              <w:contextualSpacing/>
              <w:jc w:val="both"/>
              <w:rPr>
                <w:sz w:val="24"/>
                <w:szCs w:val="24"/>
                <w:lang w:eastAsia="ar-SA"/>
              </w:rPr>
            </w:pPr>
            <w:r w:rsidRPr="000072D2">
              <w:rPr>
                <w:sz w:val="24"/>
                <w:szCs w:val="24"/>
                <w:lang w:eastAsia="ar-SA"/>
              </w:rPr>
              <w:t>Титуляр на сметката</w:t>
            </w:r>
          </w:p>
          <w:p w:rsidR="00E26440" w:rsidRPr="000072D2" w:rsidRDefault="00E26440" w:rsidP="00062C0D">
            <w:pPr>
              <w:numPr>
                <w:ilvl w:val="0"/>
                <w:numId w:val="5"/>
              </w:numPr>
              <w:tabs>
                <w:tab w:val="left" w:pos="360"/>
              </w:tabs>
              <w:suppressAutoHyphens/>
              <w:spacing w:line="276" w:lineRule="auto"/>
              <w:ind w:left="360" w:firstLine="709"/>
              <w:contextualSpacing/>
              <w:jc w:val="both"/>
              <w:rPr>
                <w:sz w:val="24"/>
                <w:szCs w:val="24"/>
                <w:lang w:eastAsia="ar-SA"/>
              </w:rPr>
            </w:pPr>
            <w:r w:rsidRPr="000072D2">
              <w:rPr>
                <w:sz w:val="24"/>
                <w:szCs w:val="24"/>
                <w:lang w:eastAsia="ar-SA"/>
              </w:rPr>
              <w:t>IBAN</w:t>
            </w:r>
          </w:p>
          <w:p w:rsidR="00E26440" w:rsidRPr="000072D2" w:rsidRDefault="00E26440" w:rsidP="00062C0D">
            <w:pPr>
              <w:numPr>
                <w:ilvl w:val="0"/>
                <w:numId w:val="5"/>
              </w:numPr>
              <w:tabs>
                <w:tab w:val="left" w:pos="360"/>
              </w:tabs>
              <w:suppressAutoHyphens/>
              <w:spacing w:line="276" w:lineRule="auto"/>
              <w:ind w:left="360" w:firstLine="709"/>
              <w:contextualSpacing/>
              <w:jc w:val="both"/>
              <w:rPr>
                <w:sz w:val="24"/>
                <w:szCs w:val="24"/>
                <w:lang w:eastAsia="ar-SA"/>
              </w:rPr>
            </w:pPr>
            <w:r w:rsidRPr="000072D2">
              <w:rPr>
                <w:sz w:val="24"/>
                <w:szCs w:val="24"/>
                <w:lang w:eastAsia="ar-SA"/>
              </w:rPr>
              <w:t>BIC</w:t>
            </w:r>
          </w:p>
        </w:tc>
        <w:tc>
          <w:tcPr>
            <w:tcW w:w="6320" w:type="dxa"/>
            <w:tcBorders>
              <w:left w:val="single" w:sz="4" w:space="0" w:color="000000"/>
              <w:bottom w:val="single" w:sz="4" w:space="0" w:color="000000"/>
              <w:right w:val="single" w:sz="4" w:space="0" w:color="000000"/>
            </w:tcBorders>
          </w:tcPr>
          <w:p w:rsidR="00E26440" w:rsidRPr="000072D2" w:rsidRDefault="00E26440" w:rsidP="00062C0D">
            <w:pPr>
              <w:snapToGrid w:val="0"/>
              <w:spacing w:line="276" w:lineRule="auto"/>
              <w:ind w:firstLine="709"/>
              <w:contextualSpacing/>
              <w:jc w:val="both"/>
              <w:rPr>
                <w:sz w:val="24"/>
                <w:szCs w:val="24"/>
                <w:lang w:eastAsia="ar-SA"/>
              </w:rPr>
            </w:pPr>
          </w:p>
        </w:tc>
      </w:tr>
    </w:tbl>
    <w:p w:rsidR="00E26440" w:rsidRPr="000072D2" w:rsidRDefault="00E26440" w:rsidP="00062C0D">
      <w:pPr>
        <w:spacing w:line="276" w:lineRule="auto"/>
        <w:ind w:left="360" w:firstLine="709"/>
        <w:contextualSpacing/>
        <w:jc w:val="both"/>
        <w:rPr>
          <w:sz w:val="24"/>
          <w:szCs w:val="24"/>
          <w:lang w:eastAsia="ar-SA"/>
        </w:rPr>
      </w:pPr>
    </w:p>
    <w:p w:rsidR="00E26440" w:rsidRPr="000072D2" w:rsidRDefault="00E26440" w:rsidP="00062C0D">
      <w:pPr>
        <w:spacing w:line="276" w:lineRule="auto"/>
        <w:ind w:firstLine="709"/>
        <w:contextualSpacing/>
        <w:rPr>
          <w:b/>
          <w:sz w:val="24"/>
          <w:szCs w:val="24"/>
          <w:lang w:eastAsia="ar-SA"/>
        </w:rPr>
      </w:pPr>
      <w:r w:rsidRPr="000072D2">
        <w:rPr>
          <w:b/>
          <w:sz w:val="24"/>
          <w:szCs w:val="24"/>
          <w:lang w:eastAsia="ar-SA"/>
        </w:rPr>
        <w:t>УВАЖАЕМИ ДАМИ И ГОСПОДА,</w:t>
      </w:r>
    </w:p>
    <w:p w:rsidR="00E26440" w:rsidRPr="000072D2" w:rsidRDefault="00E26440" w:rsidP="00062C0D">
      <w:pPr>
        <w:spacing w:line="276" w:lineRule="auto"/>
        <w:ind w:firstLine="709"/>
        <w:contextualSpacing/>
        <w:rPr>
          <w:b/>
          <w:sz w:val="24"/>
          <w:szCs w:val="24"/>
          <w:lang w:eastAsia="ar-SA"/>
        </w:rPr>
      </w:pPr>
    </w:p>
    <w:p w:rsidR="00E26440" w:rsidRPr="0017593D" w:rsidRDefault="00E26440" w:rsidP="00062C0D">
      <w:pPr>
        <w:shd w:val="clear" w:color="auto" w:fill="FFFFFF"/>
        <w:spacing w:line="276" w:lineRule="auto"/>
        <w:ind w:firstLine="709"/>
        <w:contextualSpacing/>
        <w:jc w:val="both"/>
        <w:rPr>
          <w:b/>
          <w:bCs/>
          <w:sz w:val="24"/>
          <w:szCs w:val="24"/>
          <w:lang w:val="bg-BG"/>
        </w:rPr>
      </w:pPr>
      <w:r w:rsidRPr="000072D2">
        <w:rPr>
          <w:sz w:val="24"/>
          <w:szCs w:val="24"/>
          <w:lang w:eastAsia="ar-SA"/>
        </w:rPr>
        <w:t xml:space="preserve">След запознаване с всички документи и образци за участие заявяваме, че желаем да участваме в обществена поръчка чрез събиране на оферти с обява с предмет: </w:t>
      </w:r>
      <w:r w:rsidR="0017593D" w:rsidRPr="0017593D">
        <w:rPr>
          <w:b/>
          <w:i/>
          <w:sz w:val="24"/>
          <w:szCs w:val="24"/>
          <w:lang w:eastAsia="ar-SA"/>
        </w:rPr>
        <w:t>„Изработване на ПУП-Парцеларен план за техническа инфраструктура за околовръстен път в с. Гара Елин Пелин и с. Нови хан</w:t>
      </w:r>
      <w:r w:rsidR="0017593D">
        <w:rPr>
          <w:b/>
          <w:i/>
          <w:sz w:val="24"/>
          <w:szCs w:val="24"/>
          <w:lang w:val="bg-BG" w:eastAsia="ar-SA"/>
        </w:rPr>
        <w:t>“</w:t>
      </w:r>
      <w:r w:rsidR="0017593D">
        <w:rPr>
          <w:b/>
          <w:sz w:val="24"/>
          <w:szCs w:val="24"/>
          <w:lang w:val="bg-BG"/>
        </w:rPr>
        <w:t>,</w:t>
      </w:r>
    </w:p>
    <w:p w:rsidR="00E26440" w:rsidRPr="000072D2" w:rsidRDefault="00E26440" w:rsidP="00062C0D">
      <w:pPr>
        <w:spacing w:line="276" w:lineRule="auto"/>
        <w:ind w:firstLine="709"/>
        <w:contextualSpacing/>
        <w:jc w:val="center"/>
        <w:rPr>
          <w:b/>
          <w:sz w:val="24"/>
          <w:szCs w:val="24"/>
        </w:rPr>
      </w:pPr>
    </w:p>
    <w:p w:rsidR="00E26440" w:rsidRPr="000072D2" w:rsidRDefault="00E26440" w:rsidP="00062C0D">
      <w:pPr>
        <w:spacing w:line="276" w:lineRule="auto"/>
        <w:ind w:firstLine="709"/>
        <w:contextualSpacing/>
        <w:jc w:val="both"/>
        <w:rPr>
          <w:sz w:val="24"/>
          <w:szCs w:val="24"/>
          <w:lang w:eastAsia="ar-SA"/>
        </w:rPr>
      </w:pPr>
    </w:p>
    <w:p w:rsidR="00E26440" w:rsidRPr="000072D2" w:rsidRDefault="00E26440" w:rsidP="00062C0D">
      <w:pPr>
        <w:spacing w:line="276" w:lineRule="auto"/>
        <w:ind w:left="71" w:firstLine="709"/>
        <w:contextualSpacing/>
        <w:jc w:val="both"/>
        <w:rPr>
          <w:sz w:val="24"/>
          <w:szCs w:val="24"/>
          <w:lang w:eastAsia="ar-SA"/>
        </w:rPr>
      </w:pPr>
      <w:r w:rsidRPr="000072D2">
        <w:rPr>
          <w:sz w:val="24"/>
          <w:szCs w:val="24"/>
          <w:lang w:eastAsia="ar-SA"/>
        </w:rPr>
        <w:t>При изпълнение на поръчката .............................................. подизпълнители:*</w:t>
      </w:r>
    </w:p>
    <w:p w:rsidR="00E26440" w:rsidRPr="000072D2" w:rsidRDefault="00E26440" w:rsidP="00062C0D">
      <w:pPr>
        <w:spacing w:line="276" w:lineRule="auto"/>
        <w:ind w:left="71" w:firstLine="709"/>
        <w:contextualSpacing/>
        <w:jc w:val="both"/>
        <w:rPr>
          <w:sz w:val="24"/>
          <w:szCs w:val="24"/>
          <w:lang w:eastAsia="ar-SA"/>
        </w:rPr>
      </w:pPr>
      <w:r w:rsidRPr="000072D2">
        <w:rPr>
          <w:sz w:val="24"/>
          <w:szCs w:val="24"/>
          <w:lang w:eastAsia="ar-SA"/>
        </w:rPr>
        <w:tab/>
      </w:r>
      <w:r w:rsidRPr="000072D2">
        <w:rPr>
          <w:sz w:val="24"/>
          <w:szCs w:val="24"/>
          <w:lang w:eastAsia="ar-SA"/>
        </w:rPr>
        <w:tab/>
      </w:r>
      <w:r w:rsidRPr="000072D2">
        <w:rPr>
          <w:sz w:val="24"/>
          <w:szCs w:val="24"/>
          <w:lang w:eastAsia="ar-SA"/>
        </w:rPr>
        <w:tab/>
      </w:r>
      <w:r w:rsidRPr="000072D2">
        <w:rPr>
          <w:sz w:val="24"/>
          <w:szCs w:val="24"/>
          <w:lang w:eastAsia="ar-SA"/>
        </w:rPr>
        <w:tab/>
        <w:t xml:space="preserve"> (</w:t>
      </w:r>
      <w:proofErr w:type="gramStart"/>
      <w:r w:rsidRPr="000072D2">
        <w:rPr>
          <w:sz w:val="24"/>
          <w:szCs w:val="24"/>
          <w:lang w:eastAsia="ar-SA"/>
        </w:rPr>
        <w:t>ще</w:t>
      </w:r>
      <w:proofErr w:type="gramEnd"/>
      <w:r w:rsidRPr="000072D2">
        <w:rPr>
          <w:sz w:val="24"/>
          <w:szCs w:val="24"/>
          <w:lang w:eastAsia="ar-SA"/>
        </w:rPr>
        <w:t xml:space="preserve"> ползваме/няма да ползваме)</w:t>
      </w:r>
    </w:p>
    <w:p w:rsidR="00E26440" w:rsidRPr="000072D2" w:rsidRDefault="00E26440" w:rsidP="00062C0D">
      <w:pPr>
        <w:spacing w:line="276" w:lineRule="auto"/>
        <w:ind w:left="71" w:firstLine="709"/>
        <w:contextualSpacing/>
        <w:jc w:val="both"/>
        <w:rPr>
          <w:sz w:val="24"/>
          <w:szCs w:val="24"/>
          <w:lang w:eastAsia="ar-SA"/>
        </w:rPr>
      </w:pPr>
    </w:p>
    <w:p w:rsidR="00E26440" w:rsidRPr="000072D2" w:rsidRDefault="00E26440" w:rsidP="00062C0D">
      <w:pPr>
        <w:spacing w:line="276" w:lineRule="auto"/>
        <w:ind w:left="71" w:firstLine="709"/>
        <w:contextualSpacing/>
        <w:jc w:val="both"/>
        <w:rPr>
          <w:sz w:val="24"/>
          <w:szCs w:val="24"/>
          <w:lang w:eastAsia="ar-SA"/>
        </w:rPr>
      </w:pPr>
      <w:r w:rsidRPr="000072D2">
        <w:rPr>
          <w:sz w:val="24"/>
          <w:szCs w:val="24"/>
          <w:lang w:eastAsia="ar-SA"/>
        </w:rPr>
        <w:t>Подизпълнители</w:t>
      </w:r>
      <w:proofErr w:type="gramStart"/>
      <w:r w:rsidRPr="000072D2">
        <w:rPr>
          <w:sz w:val="24"/>
          <w:szCs w:val="24"/>
          <w:lang w:eastAsia="ar-SA"/>
        </w:rPr>
        <w:t>:............................................................................................................</w:t>
      </w:r>
      <w:proofErr w:type="gramEnd"/>
    </w:p>
    <w:p w:rsidR="00E26440" w:rsidRPr="000072D2" w:rsidRDefault="00E26440" w:rsidP="00062C0D">
      <w:pPr>
        <w:spacing w:line="276" w:lineRule="auto"/>
        <w:ind w:firstLine="709"/>
        <w:contextualSpacing/>
        <w:jc w:val="both"/>
        <w:rPr>
          <w:sz w:val="24"/>
          <w:szCs w:val="24"/>
          <w:lang w:eastAsia="ar-SA"/>
        </w:rPr>
      </w:pPr>
    </w:p>
    <w:p w:rsidR="00E26440" w:rsidRPr="000072D2" w:rsidRDefault="00E26440" w:rsidP="00062C0D">
      <w:pPr>
        <w:spacing w:line="276" w:lineRule="auto"/>
        <w:ind w:left="71" w:firstLine="709"/>
        <w:contextualSpacing/>
        <w:jc w:val="both"/>
        <w:rPr>
          <w:sz w:val="24"/>
          <w:szCs w:val="24"/>
          <w:lang w:eastAsia="ar-SA"/>
        </w:rPr>
      </w:pPr>
      <w:r w:rsidRPr="000072D2">
        <w:rPr>
          <w:sz w:val="24"/>
          <w:szCs w:val="24"/>
          <w:lang w:eastAsia="ar-SA"/>
        </w:rPr>
        <w:t>Дял от поръчката, който ще се възложи на подизпълнителите - .............% от общата стойност:</w:t>
      </w:r>
    </w:p>
    <w:p w:rsidR="00E26440" w:rsidRPr="000072D2" w:rsidRDefault="00E26440" w:rsidP="00062C0D">
      <w:pPr>
        <w:spacing w:line="276" w:lineRule="auto"/>
        <w:ind w:firstLine="709"/>
        <w:contextualSpacing/>
        <w:jc w:val="both"/>
        <w:rPr>
          <w:sz w:val="24"/>
          <w:szCs w:val="24"/>
          <w:lang w:eastAsia="ar-SA"/>
        </w:rPr>
      </w:pPr>
    </w:p>
    <w:p w:rsidR="00E26440" w:rsidRPr="000072D2" w:rsidRDefault="00E26440" w:rsidP="00062C0D">
      <w:pPr>
        <w:spacing w:line="276" w:lineRule="auto"/>
        <w:ind w:firstLine="709"/>
        <w:contextualSpacing/>
        <w:jc w:val="both"/>
        <w:rPr>
          <w:sz w:val="24"/>
          <w:szCs w:val="24"/>
          <w:lang w:eastAsia="ar-SA"/>
        </w:rPr>
      </w:pPr>
      <w:r w:rsidRPr="000072D2">
        <w:rPr>
          <w:sz w:val="24"/>
          <w:szCs w:val="24"/>
          <w:lang w:eastAsia="ar-SA"/>
        </w:rPr>
        <w:t>Конкретна част от предмета на обществената поръчка, който ще изпълни подизпълнителя</w:t>
      </w:r>
      <w:proofErr w:type="gramStart"/>
      <w:r w:rsidRPr="000072D2">
        <w:rPr>
          <w:sz w:val="24"/>
          <w:szCs w:val="24"/>
          <w:lang w:eastAsia="ar-SA"/>
        </w:rPr>
        <w:t>:..........................................................................................................................</w:t>
      </w:r>
      <w:proofErr w:type="gramEnd"/>
    </w:p>
    <w:p w:rsidR="00E26440" w:rsidRPr="000072D2" w:rsidRDefault="0017593D" w:rsidP="0017593D">
      <w:pPr>
        <w:suppressAutoHyphens/>
        <w:spacing w:line="276" w:lineRule="auto"/>
        <w:contextualSpacing/>
        <w:jc w:val="both"/>
        <w:rPr>
          <w:b/>
          <w:i/>
          <w:sz w:val="24"/>
          <w:szCs w:val="24"/>
          <w:lang w:eastAsia="ar-SA"/>
        </w:rPr>
      </w:pPr>
      <w:r>
        <w:rPr>
          <w:b/>
          <w:i/>
          <w:sz w:val="24"/>
          <w:szCs w:val="24"/>
          <w:lang w:val="bg-BG" w:eastAsia="ar-SA"/>
        </w:rPr>
        <w:t>*</w:t>
      </w:r>
      <w:r w:rsidR="00E26440" w:rsidRPr="000072D2">
        <w:rPr>
          <w:b/>
          <w:i/>
          <w:sz w:val="24"/>
          <w:szCs w:val="24"/>
          <w:lang w:eastAsia="ar-SA"/>
        </w:rPr>
        <w:t xml:space="preserve">в случай, че кандидатът предвижда участие на подизпълнители. </w:t>
      </w:r>
    </w:p>
    <w:p w:rsidR="00E26440" w:rsidRPr="000072D2" w:rsidRDefault="00E26440" w:rsidP="00062C0D">
      <w:pPr>
        <w:spacing w:line="276" w:lineRule="auto"/>
        <w:ind w:firstLine="709"/>
        <w:contextualSpacing/>
        <w:jc w:val="both"/>
        <w:rPr>
          <w:sz w:val="24"/>
          <w:szCs w:val="24"/>
          <w:lang w:eastAsia="ar-SA"/>
        </w:rPr>
      </w:pPr>
      <w:proofErr w:type="gramStart"/>
      <w:r w:rsidRPr="000072D2">
        <w:rPr>
          <w:sz w:val="24"/>
          <w:szCs w:val="24"/>
          <w:lang w:eastAsia="ar-SA"/>
        </w:rPr>
        <w:t>Заявяваме, че ако бъдем избрани за изпълнители на обществената поръчка, до подписване на договора, настоящата оферта ще представлява споразумение между нас и възложителя.</w:t>
      </w:r>
      <w:proofErr w:type="gramEnd"/>
    </w:p>
    <w:p w:rsidR="00E26440" w:rsidRPr="000072D2" w:rsidRDefault="00E26440" w:rsidP="00062C0D">
      <w:pPr>
        <w:spacing w:line="276" w:lineRule="auto"/>
        <w:ind w:firstLine="709"/>
        <w:contextualSpacing/>
        <w:jc w:val="both"/>
        <w:rPr>
          <w:sz w:val="24"/>
          <w:szCs w:val="24"/>
          <w:lang w:eastAsia="ar-SA"/>
        </w:rPr>
      </w:pPr>
    </w:p>
    <w:p w:rsidR="00E26440" w:rsidRPr="000072D2" w:rsidRDefault="00E26440" w:rsidP="00062C0D">
      <w:pPr>
        <w:spacing w:line="276" w:lineRule="auto"/>
        <w:ind w:left="-20" w:firstLine="709"/>
        <w:contextualSpacing/>
        <w:jc w:val="both"/>
        <w:rPr>
          <w:sz w:val="24"/>
          <w:szCs w:val="24"/>
        </w:rPr>
      </w:pPr>
    </w:p>
    <w:p w:rsidR="00E26440" w:rsidRPr="000072D2" w:rsidRDefault="00E26440" w:rsidP="00062C0D">
      <w:pPr>
        <w:spacing w:line="276" w:lineRule="auto"/>
        <w:ind w:firstLine="709"/>
        <w:contextualSpacing/>
        <w:jc w:val="both"/>
        <w:rPr>
          <w:b/>
          <w:bCs/>
          <w:sz w:val="24"/>
          <w:szCs w:val="24"/>
        </w:rPr>
      </w:pPr>
      <w:r w:rsidRPr="000072D2">
        <w:rPr>
          <w:sz w:val="24"/>
          <w:szCs w:val="24"/>
        </w:rPr>
        <w:t xml:space="preserve"> </w:t>
      </w:r>
      <w:r w:rsidRPr="000072D2">
        <w:rPr>
          <w:b/>
          <w:bCs/>
          <w:sz w:val="24"/>
          <w:szCs w:val="24"/>
        </w:rPr>
        <w:t>ПОДПИС и ПЕЧАТ:</w:t>
      </w:r>
    </w:p>
    <w:p w:rsidR="00E26440" w:rsidRPr="000072D2" w:rsidRDefault="00E26440" w:rsidP="00062C0D">
      <w:pPr>
        <w:spacing w:line="276" w:lineRule="auto"/>
        <w:ind w:firstLine="709"/>
        <w:contextualSpacing/>
        <w:jc w:val="both"/>
        <w:rPr>
          <w:b/>
          <w:bCs/>
          <w:sz w:val="24"/>
          <w:szCs w:val="24"/>
        </w:rPr>
      </w:pPr>
    </w:p>
    <w:p w:rsidR="00E26440" w:rsidRPr="000072D2" w:rsidRDefault="00E26440" w:rsidP="00062C0D">
      <w:pPr>
        <w:spacing w:line="276" w:lineRule="auto"/>
        <w:ind w:firstLine="709"/>
        <w:contextualSpacing/>
        <w:jc w:val="both"/>
        <w:rPr>
          <w:bCs/>
          <w:sz w:val="24"/>
          <w:szCs w:val="24"/>
        </w:rPr>
      </w:pPr>
      <w:r w:rsidRPr="000072D2">
        <w:rPr>
          <w:bCs/>
          <w:sz w:val="24"/>
          <w:szCs w:val="24"/>
        </w:rPr>
        <w:t xml:space="preserve">______________________ </w:t>
      </w:r>
    </w:p>
    <w:p w:rsidR="00E26440" w:rsidRPr="000072D2" w:rsidRDefault="00E26440" w:rsidP="00062C0D">
      <w:pPr>
        <w:spacing w:line="276" w:lineRule="auto"/>
        <w:ind w:firstLine="709"/>
        <w:contextualSpacing/>
        <w:jc w:val="both"/>
        <w:rPr>
          <w:bCs/>
          <w:sz w:val="24"/>
          <w:szCs w:val="24"/>
        </w:rPr>
      </w:pPr>
      <w:r w:rsidRPr="000072D2">
        <w:rPr>
          <w:bCs/>
          <w:sz w:val="24"/>
          <w:szCs w:val="24"/>
        </w:rPr>
        <w:t>(</w:t>
      </w:r>
      <w:proofErr w:type="gramStart"/>
      <w:r w:rsidRPr="000072D2">
        <w:rPr>
          <w:bCs/>
          <w:sz w:val="24"/>
          <w:szCs w:val="24"/>
        </w:rPr>
        <w:t>име</w:t>
      </w:r>
      <w:proofErr w:type="gramEnd"/>
      <w:r w:rsidRPr="000072D2">
        <w:rPr>
          <w:bCs/>
          <w:sz w:val="24"/>
          <w:szCs w:val="24"/>
        </w:rPr>
        <w:t xml:space="preserve"> и фамилия)</w:t>
      </w:r>
    </w:p>
    <w:p w:rsidR="00E26440" w:rsidRPr="000072D2" w:rsidRDefault="00E26440" w:rsidP="00062C0D">
      <w:pPr>
        <w:spacing w:line="276" w:lineRule="auto"/>
        <w:ind w:firstLine="709"/>
        <w:contextualSpacing/>
        <w:jc w:val="both"/>
        <w:rPr>
          <w:bCs/>
          <w:sz w:val="24"/>
          <w:szCs w:val="24"/>
        </w:rPr>
      </w:pPr>
      <w:r w:rsidRPr="000072D2">
        <w:rPr>
          <w:bCs/>
          <w:sz w:val="24"/>
          <w:szCs w:val="24"/>
        </w:rPr>
        <w:t xml:space="preserve">_____________________ </w:t>
      </w:r>
    </w:p>
    <w:p w:rsidR="00E26440" w:rsidRPr="000072D2" w:rsidRDefault="00E26440" w:rsidP="00062C0D">
      <w:pPr>
        <w:spacing w:line="276" w:lineRule="auto"/>
        <w:ind w:firstLine="709"/>
        <w:contextualSpacing/>
        <w:jc w:val="both"/>
        <w:rPr>
          <w:bCs/>
          <w:sz w:val="24"/>
          <w:szCs w:val="24"/>
        </w:rPr>
      </w:pPr>
      <w:r w:rsidRPr="000072D2">
        <w:rPr>
          <w:bCs/>
          <w:sz w:val="24"/>
          <w:szCs w:val="24"/>
        </w:rPr>
        <w:t>(</w:t>
      </w:r>
      <w:proofErr w:type="gramStart"/>
      <w:r w:rsidRPr="000072D2">
        <w:rPr>
          <w:bCs/>
          <w:sz w:val="24"/>
          <w:szCs w:val="24"/>
        </w:rPr>
        <w:t>дата</w:t>
      </w:r>
      <w:proofErr w:type="gramEnd"/>
      <w:r w:rsidRPr="000072D2">
        <w:rPr>
          <w:bCs/>
          <w:sz w:val="24"/>
          <w:szCs w:val="24"/>
        </w:rPr>
        <w:t>)</w:t>
      </w:r>
    </w:p>
    <w:p w:rsidR="00E26440" w:rsidRPr="000072D2" w:rsidRDefault="00E26440" w:rsidP="00062C0D">
      <w:pPr>
        <w:spacing w:line="276" w:lineRule="auto"/>
        <w:ind w:firstLine="709"/>
        <w:contextualSpacing/>
        <w:jc w:val="both"/>
        <w:rPr>
          <w:bCs/>
          <w:sz w:val="24"/>
          <w:szCs w:val="24"/>
        </w:rPr>
      </w:pPr>
      <w:r w:rsidRPr="000072D2">
        <w:rPr>
          <w:bCs/>
          <w:sz w:val="24"/>
          <w:szCs w:val="24"/>
        </w:rPr>
        <w:t xml:space="preserve">______________________ </w:t>
      </w:r>
    </w:p>
    <w:p w:rsidR="00E26440" w:rsidRPr="000072D2" w:rsidRDefault="00E26440" w:rsidP="00062C0D">
      <w:pPr>
        <w:spacing w:line="276" w:lineRule="auto"/>
        <w:ind w:firstLine="709"/>
        <w:contextualSpacing/>
        <w:jc w:val="both"/>
        <w:rPr>
          <w:bCs/>
          <w:sz w:val="24"/>
          <w:szCs w:val="24"/>
        </w:rPr>
      </w:pPr>
      <w:r w:rsidRPr="000072D2">
        <w:rPr>
          <w:bCs/>
          <w:sz w:val="24"/>
          <w:szCs w:val="24"/>
        </w:rPr>
        <w:t>(</w:t>
      </w:r>
      <w:proofErr w:type="gramStart"/>
      <w:r w:rsidRPr="000072D2">
        <w:rPr>
          <w:bCs/>
          <w:sz w:val="24"/>
          <w:szCs w:val="24"/>
        </w:rPr>
        <w:t>длъжност</w:t>
      </w:r>
      <w:proofErr w:type="gramEnd"/>
      <w:r w:rsidRPr="000072D2">
        <w:rPr>
          <w:bCs/>
          <w:sz w:val="24"/>
          <w:szCs w:val="24"/>
        </w:rPr>
        <w:t xml:space="preserve"> на управляващия/ представляващия участника)</w:t>
      </w:r>
    </w:p>
    <w:p w:rsidR="00E26440" w:rsidRPr="000072D2" w:rsidRDefault="00E26440" w:rsidP="00062C0D">
      <w:pPr>
        <w:spacing w:line="276" w:lineRule="auto"/>
        <w:ind w:firstLine="709"/>
        <w:contextualSpacing/>
        <w:jc w:val="both"/>
        <w:rPr>
          <w:bCs/>
          <w:sz w:val="24"/>
          <w:szCs w:val="24"/>
        </w:rPr>
      </w:pPr>
      <w:r w:rsidRPr="000072D2">
        <w:rPr>
          <w:bCs/>
          <w:sz w:val="24"/>
          <w:szCs w:val="24"/>
        </w:rPr>
        <w:t xml:space="preserve">______________________ </w:t>
      </w:r>
    </w:p>
    <w:p w:rsidR="00E26440" w:rsidRPr="000072D2" w:rsidRDefault="00E26440" w:rsidP="00062C0D">
      <w:pPr>
        <w:spacing w:line="276" w:lineRule="auto"/>
        <w:ind w:firstLine="709"/>
        <w:contextualSpacing/>
        <w:jc w:val="both"/>
        <w:rPr>
          <w:bCs/>
          <w:sz w:val="24"/>
          <w:szCs w:val="24"/>
        </w:rPr>
      </w:pPr>
      <w:r w:rsidRPr="000072D2">
        <w:rPr>
          <w:bCs/>
          <w:sz w:val="24"/>
          <w:szCs w:val="24"/>
        </w:rPr>
        <w:t>(</w:t>
      </w:r>
      <w:proofErr w:type="gramStart"/>
      <w:r w:rsidRPr="000072D2">
        <w:rPr>
          <w:bCs/>
          <w:sz w:val="24"/>
          <w:szCs w:val="24"/>
        </w:rPr>
        <w:t>наименование</w:t>
      </w:r>
      <w:proofErr w:type="gramEnd"/>
      <w:r w:rsidRPr="000072D2">
        <w:rPr>
          <w:bCs/>
          <w:sz w:val="24"/>
          <w:szCs w:val="24"/>
        </w:rPr>
        <w:t xml:space="preserve"> на участника)</w:t>
      </w:r>
    </w:p>
    <w:p w:rsidR="00E26440" w:rsidRPr="000072D2" w:rsidRDefault="00E26440" w:rsidP="00062C0D">
      <w:pPr>
        <w:spacing w:line="276" w:lineRule="auto"/>
        <w:ind w:firstLine="709"/>
        <w:contextualSpacing/>
        <w:jc w:val="right"/>
        <w:rPr>
          <w:b/>
          <w:bCs/>
          <w:sz w:val="24"/>
          <w:szCs w:val="24"/>
        </w:rPr>
      </w:pPr>
    </w:p>
    <w:p w:rsidR="00E26440" w:rsidRPr="000072D2" w:rsidRDefault="00E26440" w:rsidP="00062C0D">
      <w:pPr>
        <w:spacing w:line="276" w:lineRule="auto"/>
        <w:ind w:firstLine="709"/>
        <w:contextualSpacing/>
        <w:jc w:val="right"/>
        <w:rPr>
          <w:b/>
          <w:bCs/>
          <w:sz w:val="24"/>
          <w:szCs w:val="24"/>
        </w:rPr>
      </w:pPr>
    </w:p>
    <w:p w:rsidR="00E26440" w:rsidRPr="000072D2" w:rsidRDefault="00E26440" w:rsidP="00062C0D">
      <w:pPr>
        <w:spacing w:line="276" w:lineRule="auto"/>
        <w:ind w:firstLine="709"/>
        <w:contextualSpacing/>
        <w:jc w:val="right"/>
        <w:rPr>
          <w:b/>
          <w:bCs/>
          <w:sz w:val="24"/>
          <w:szCs w:val="24"/>
        </w:rPr>
      </w:pPr>
    </w:p>
    <w:p w:rsidR="00E26440" w:rsidRPr="000072D2" w:rsidRDefault="00E26440" w:rsidP="00062C0D">
      <w:pPr>
        <w:spacing w:line="276" w:lineRule="auto"/>
        <w:ind w:firstLine="709"/>
        <w:contextualSpacing/>
        <w:jc w:val="right"/>
        <w:rPr>
          <w:b/>
          <w:bCs/>
          <w:sz w:val="24"/>
          <w:szCs w:val="24"/>
        </w:rPr>
      </w:pPr>
    </w:p>
    <w:p w:rsidR="00E26440" w:rsidRPr="000072D2" w:rsidRDefault="00E26440" w:rsidP="00062C0D">
      <w:pPr>
        <w:spacing w:line="276" w:lineRule="auto"/>
        <w:ind w:firstLine="709"/>
        <w:contextualSpacing/>
        <w:rPr>
          <w:b/>
          <w:bCs/>
          <w:sz w:val="24"/>
          <w:szCs w:val="24"/>
        </w:rPr>
      </w:pPr>
    </w:p>
    <w:p w:rsidR="00E26440" w:rsidRPr="000072D2" w:rsidRDefault="00E26440" w:rsidP="00062C0D">
      <w:pPr>
        <w:spacing w:line="276" w:lineRule="auto"/>
        <w:ind w:firstLine="709"/>
        <w:contextualSpacing/>
        <w:jc w:val="right"/>
        <w:rPr>
          <w:b/>
          <w:bCs/>
          <w:sz w:val="24"/>
          <w:szCs w:val="24"/>
        </w:rPr>
      </w:pPr>
      <w:r w:rsidRPr="000072D2">
        <w:rPr>
          <w:b/>
          <w:bCs/>
          <w:sz w:val="24"/>
          <w:szCs w:val="24"/>
        </w:rPr>
        <w:lastRenderedPageBreak/>
        <w:t>Приложение № 2</w:t>
      </w:r>
    </w:p>
    <w:p w:rsidR="0017593D" w:rsidRDefault="0017593D" w:rsidP="00062C0D">
      <w:pPr>
        <w:pStyle w:val="af7"/>
        <w:spacing w:line="276" w:lineRule="auto"/>
        <w:ind w:firstLine="709"/>
        <w:contextualSpacing/>
        <w:rPr>
          <w:sz w:val="24"/>
          <w:lang w:val="bg-BG"/>
        </w:rPr>
      </w:pPr>
    </w:p>
    <w:p w:rsidR="0017593D" w:rsidRDefault="00E26440" w:rsidP="0017593D">
      <w:pPr>
        <w:pStyle w:val="af7"/>
        <w:spacing w:line="276" w:lineRule="auto"/>
        <w:contextualSpacing/>
        <w:rPr>
          <w:sz w:val="24"/>
          <w:lang w:val="bg-BG"/>
        </w:rPr>
      </w:pPr>
      <w:r w:rsidRPr="000072D2">
        <w:rPr>
          <w:sz w:val="24"/>
          <w:lang w:val="bg-BG"/>
        </w:rPr>
        <w:t>ДЕКЛАРАЦИЯ</w:t>
      </w:r>
    </w:p>
    <w:p w:rsidR="0017593D" w:rsidRDefault="0017593D" w:rsidP="0017593D">
      <w:pPr>
        <w:pStyle w:val="af7"/>
        <w:spacing w:line="276" w:lineRule="auto"/>
        <w:contextualSpacing/>
        <w:rPr>
          <w:sz w:val="24"/>
          <w:lang w:val="bg-BG"/>
        </w:rPr>
      </w:pPr>
      <w:r>
        <w:rPr>
          <w:sz w:val="24"/>
          <w:lang w:val="bg-BG"/>
        </w:rPr>
        <w:t>п</w:t>
      </w:r>
      <w:r w:rsidR="00E26440" w:rsidRPr="000072D2">
        <w:rPr>
          <w:sz w:val="24"/>
        </w:rPr>
        <w:t>о</w:t>
      </w:r>
      <w:r>
        <w:rPr>
          <w:sz w:val="24"/>
          <w:lang w:val="bg-BG"/>
        </w:rPr>
        <w:t xml:space="preserve"> </w:t>
      </w:r>
      <w:r w:rsidR="00E26440" w:rsidRPr="000072D2">
        <w:rPr>
          <w:sz w:val="24"/>
        </w:rPr>
        <w:t xml:space="preserve">чл. </w:t>
      </w:r>
      <w:proofErr w:type="gramStart"/>
      <w:r w:rsidR="00E26440" w:rsidRPr="000072D2">
        <w:rPr>
          <w:sz w:val="24"/>
        </w:rPr>
        <w:t>192, ал.</w:t>
      </w:r>
      <w:proofErr w:type="gramEnd"/>
      <w:r w:rsidR="00E26440" w:rsidRPr="000072D2">
        <w:rPr>
          <w:sz w:val="24"/>
        </w:rPr>
        <w:t xml:space="preserve"> 3 от ЗОП</w:t>
      </w:r>
    </w:p>
    <w:p w:rsidR="00E26440" w:rsidRPr="0017593D" w:rsidRDefault="00E26440" w:rsidP="0017593D">
      <w:pPr>
        <w:pStyle w:val="af7"/>
        <w:spacing w:line="276" w:lineRule="auto"/>
        <w:contextualSpacing/>
        <w:rPr>
          <w:sz w:val="24"/>
          <w:lang w:val="bg-BG"/>
        </w:rPr>
      </w:pPr>
      <w:r w:rsidRPr="000072D2">
        <w:rPr>
          <w:sz w:val="24"/>
        </w:rPr>
        <w:t>(</w:t>
      </w:r>
      <w:proofErr w:type="gramStart"/>
      <w:r w:rsidRPr="000072D2">
        <w:rPr>
          <w:sz w:val="24"/>
        </w:rPr>
        <w:t>за</w:t>
      </w:r>
      <w:proofErr w:type="gramEnd"/>
      <w:r w:rsidRPr="000072D2">
        <w:rPr>
          <w:sz w:val="24"/>
        </w:rPr>
        <w:t xml:space="preserve"> липсата на основанията за отстраняване и съответствие с критериите за подбор),</w:t>
      </w:r>
    </w:p>
    <w:p w:rsidR="00E26440" w:rsidRPr="000072D2" w:rsidRDefault="00E26440" w:rsidP="00062C0D">
      <w:pPr>
        <w:spacing w:line="276" w:lineRule="auto"/>
        <w:ind w:left="720" w:firstLine="709"/>
        <w:contextualSpacing/>
        <w:jc w:val="center"/>
        <w:rPr>
          <w:sz w:val="24"/>
          <w:szCs w:val="24"/>
        </w:rPr>
      </w:pPr>
    </w:p>
    <w:p w:rsidR="0017593D" w:rsidRDefault="00E26440" w:rsidP="00062C0D">
      <w:pPr>
        <w:shd w:val="clear" w:color="auto" w:fill="FFFFFF"/>
        <w:spacing w:line="276" w:lineRule="auto"/>
        <w:ind w:firstLine="709"/>
        <w:contextualSpacing/>
        <w:jc w:val="both"/>
        <w:rPr>
          <w:sz w:val="24"/>
          <w:szCs w:val="24"/>
          <w:lang w:val="bg-BG"/>
        </w:rPr>
      </w:pPr>
      <w:r w:rsidRPr="000072D2">
        <w:rPr>
          <w:sz w:val="24"/>
          <w:szCs w:val="24"/>
        </w:rPr>
        <w:t>Подписаният/та,………………………………………………</w:t>
      </w:r>
      <w:proofErr w:type="gramStart"/>
      <w:r w:rsidRPr="000072D2">
        <w:rPr>
          <w:sz w:val="24"/>
          <w:szCs w:val="24"/>
        </w:rPr>
        <w:t>,живущ</w:t>
      </w:r>
      <w:proofErr w:type="gramEnd"/>
      <w:r w:rsidRPr="000072D2">
        <w:rPr>
          <w:sz w:val="24"/>
          <w:szCs w:val="24"/>
        </w:rPr>
        <w:t xml:space="preserve">/а………………………………………………………………, притежаващ/а л. карта  № …………………, изд. </w:t>
      </w:r>
      <w:proofErr w:type="gramStart"/>
      <w:r w:rsidRPr="000072D2">
        <w:rPr>
          <w:sz w:val="24"/>
          <w:szCs w:val="24"/>
        </w:rPr>
        <w:t>на</w:t>
      </w:r>
      <w:proofErr w:type="gramEnd"/>
      <w:r w:rsidRPr="000072D2">
        <w:rPr>
          <w:sz w:val="24"/>
          <w:szCs w:val="24"/>
        </w:rPr>
        <w:t xml:space="preserve"> ………………………. от ……………………………….., ЕГН ………………………………., представител на …………………………………………, на ………………………. (</w:t>
      </w:r>
      <w:proofErr w:type="gramStart"/>
      <w:r w:rsidRPr="000072D2">
        <w:rPr>
          <w:sz w:val="24"/>
          <w:szCs w:val="24"/>
        </w:rPr>
        <w:t>изписва</w:t>
      </w:r>
      <w:proofErr w:type="gramEnd"/>
      <w:r w:rsidRPr="000072D2">
        <w:rPr>
          <w:sz w:val="24"/>
          <w:szCs w:val="24"/>
        </w:rPr>
        <w:t xml:space="preserve"> се точно  участника), с ЕИК  …………….., участник в обществена поръчка</w:t>
      </w:r>
      <w:r w:rsidR="0017593D">
        <w:rPr>
          <w:sz w:val="24"/>
          <w:szCs w:val="24"/>
          <w:lang w:val="bg-BG"/>
        </w:rPr>
        <w:t xml:space="preserve">, с предмет: </w:t>
      </w:r>
    </w:p>
    <w:p w:rsidR="00E26440" w:rsidRPr="0017593D" w:rsidRDefault="0017593D" w:rsidP="002446FD">
      <w:pPr>
        <w:shd w:val="clear" w:color="auto" w:fill="FFFFFF"/>
        <w:spacing w:line="276" w:lineRule="auto"/>
        <w:contextualSpacing/>
        <w:jc w:val="both"/>
        <w:rPr>
          <w:b/>
          <w:i/>
          <w:sz w:val="24"/>
          <w:szCs w:val="24"/>
          <w:lang w:val="bg-BG"/>
        </w:rPr>
      </w:pPr>
      <w:r w:rsidRPr="0017593D">
        <w:rPr>
          <w:b/>
          <w:i/>
          <w:sz w:val="24"/>
          <w:szCs w:val="24"/>
          <w:lang w:val="bg-BG"/>
        </w:rPr>
        <w:t>„Изработване на ПУП-Парцеларен план за техническа инфраструктура за околовръстен път в с. Гара Елин Пелин и с. Нови хан”,</w:t>
      </w:r>
    </w:p>
    <w:p w:rsidR="00E26440" w:rsidRPr="000072D2" w:rsidRDefault="00E26440" w:rsidP="00062C0D">
      <w:pPr>
        <w:spacing w:line="276" w:lineRule="auto"/>
        <w:ind w:firstLine="709"/>
        <w:contextualSpacing/>
        <w:jc w:val="center"/>
        <w:rPr>
          <w:b/>
          <w:sz w:val="24"/>
          <w:szCs w:val="24"/>
        </w:rPr>
      </w:pPr>
    </w:p>
    <w:p w:rsidR="00E26440" w:rsidRPr="000072D2" w:rsidRDefault="00E26440" w:rsidP="0017593D">
      <w:pPr>
        <w:spacing w:line="276" w:lineRule="auto"/>
        <w:contextualSpacing/>
        <w:jc w:val="center"/>
        <w:rPr>
          <w:b/>
          <w:sz w:val="24"/>
          <w:szCs w:val="24"/>
        </w:rPr>
      </w:pPr>
      <w:r w:rsidRPr="000072D2">
        <w:rPr>
          <w:b/>
          <w:sz w:val="24"/>
          <w:szCs w:val="24"/>
        </w:rPr>
        <w:t>ДЕКЛАРИРАМ, ЧЕ:</w:t>
      </w:r>
    </w:p>
    <w:p w:rsidR="00E26440" w:rsidRPr="000072D2" w:rsidRDefault="00E26440" w:rsidP="00062C0D">
      <w:pPr>
        <w:spacing w:line="276" w:lineRule="auto"/>
        <w:ind w:firstLine="709"/>
        <w:contextualSpacing/>
        <w:jc w:val="center"/>
        <w:rPr>
          <w:b/>
          <w:sz w:val="24"/>
          <w:szCs w:val="24"/>
        </w:rPr>
      </w:pPr>
    </w:p>
    <w:p w:rsidR="00E26440" w:rsidRPr="000072D2" w:rsidRDefault="00E26440" w:rsidP="0017593D">
      <w:pPr>
        <w:autoSpaceDE w:val="0"/>
        <w:autoSpaceDN w:val="0"/>
        <w:adjustRightInd w:val="0"/>
        <w:spacing w:line="276" w:lineRule="auto"/>
        <w:ind w:firstLine="708"/>
        <w:contextualSpacing/>
        <w:jc w:val="both"/>
        <w:rPr>
          <w:b/>
          <w:bCs/>
          <w:caps/>
          <w:sz w:val="24"/>
          <w:szCs w:val="24"/>
          <w:lang w:bidi="he-IL"/>
        </w:rPr>
      </w:pPr>
      <w:r w:rsidRPr="000072D2">
        <w:rPr>
          <w:b/>
          <w:bCs/>
          <w:caps/>
          <w:sz w:val="24"/>
          <w:szCs w:val="24"/>
          <w:lang w:bidi="he-IL"/>
        </w:rPr>
        <w:t>I. Основанията за отстраняване</w:t>
      </w:r>
    </w:p>
    <w:p w:rsidR="00E26440" w:rsidRPr="000072D2" w:rsidRDefault="00E26440" w:rsidP="00062C0D">
      <w:pPr>
        <w:spacing w:line="276" w:lineRule="auto"/>
        <w:ind w:firstLine="709"/>
        <w:contextualSpacing/>
        <w:jc w:val="both"/>
        <w:rPr>
          <w:sz w:val="24"/>
          <w:szCs w:val="24"/>
        </w:rPr>
      </w:pPr>
      <w:r w:rsidRPr="000072D2">
        <w:rPr>
          <w:sz w:val="24"/>
          <w:szCs w:val="24"/>
        </w:rPr>
        <w:t xml:space="preserve">1. Не съм осъден с влязла в сила присъда за престъпление по чл. </w:t>
      </w:r>
      <w:proofErr w:type="gramStart"/>
      <w:r w:rsidRPr="000072D2">
        <w:rPr>
          <w:sz w:val="24"/>
          <w:szCs w:val="24"/>
        </w:rPr>
        <w:t>108а, чл.</w:t>
      </w:r>
      <w:proofErr w:type="gramEnd"/>
      <w:r w:rsidRPr="000072D2">
        <w:rPr>
          <w:sz w:val="24"/>
          <w:szCs w:val="24"/>
        </w:rPr>
        <w:t xml:space="preserve"> </w:t>
      </w:r>
      <w:proofErr w:type="gramStart"/>
      <w:r w:rsidRPr="000072D2">
        <w:rPr>
          <w:sz w:val="24"/>
          <w:szCs w:val="24"/>
        </w:rPr>
        <w:t>159а – 159г, чл.</w:t>
      </w:r>
      <w:proofErr w:type="gramEnd"/>
      <w:r w:rsidRPr="000072D2">
        <w:rPr>
          <w:sz w:val="24"/>
          <w:szCs w:val="24"/>
        </w:rPr>
        <w:t xml:space="preserve"> </w:t>
      </w:r>
      <w:proofErr w:type="gramStart"/>
      <w:r w:rsidRPr="000072D2">
        <w:rPr>
          <w:sz w:val="24"/>
          <w:szCs w:val="24"/>
        </w:rPr>
        <w:t>172, чл.</w:t>
      </w:r>
      <w:proofErr w:type="gramEnd"/>
      <w:r w:rsidRPr="000072D2">
        <w:rPr>
          <w:sz w:val="24"/>
          <w:szCs w:val="24"/>
        </w:rPr>
        <w:t xml:space="preserve"> </w:t>
      </w:r>
      <w:proofErr w:type="gramStart"/>
      <w:r w:rsidRPr="000072D2">
        <w:rPr>
          <w:sz w:val="24"/>
          <w:szCs w:val="24"/>
        </w:rPr>
        <w:t>192а, чл.</w:t>
      </w:r>
      <w:proofErr w:type="gramEnd"/>
      <w:r w:rsidRPr="000072D2">
        <w:rPr>
          <w:sz w:val="24"/>
          <w:szCs w:val="24"/>
        </w:rPr>
        <w:t xml:space="preserve"> 194 – 217, чл. 219 – 252, чл. 253 – 260, чл. 301 – 307, чл. </w:t>
      </w:r>
      <w:proofErr w:type="gramStart"/>
      <w:r w:rsidRPr="000072D2">
        <w:rPr>
          <w:sz w:val="24"/>
          <w:szCs w:val="24"/>
        </w:rPr>
        <w:t>321, 321а и чл.</w:t>
      </w:r>
      <w:proofErr w:type="gramEnd"/>
      <w:r w:rsidRPr="000072D2">
        <w:rPr>
          <w:sz w:val="24"/>
          <w:szCs w:val="24"/>
        </w:rPr>
        <w:t xml:space="preserve"> 352 – 353е от Наказателния кодекс</w:t>
      </w:r>
      <w:proofErr w:type="gramStart"/>
      <w:r w:rsidRPr="000072D2">
        <w:rPr>
          <w:sz w:val="24"/>
          <w:szCs w:val="24"/>
        </w:rPr>
        <w:t>;.</w:t>
      </w:r>
      <w:proofErr w:type="gramEnd"/>
    </w:p>
    <w:p w:rsidR="00E26440" w:rsidRPr="000072D2" w:rsidRDefault="00E26440" w:rsidP="00062C0D">
      <w:pPr>
        <w:spacing w:line="276" w:lineRule="auto"/>
        <w:ind w:firstLine="709"/>
        <w:contextualSpacing/>
        <w:jc w:val="both"/>
        <w:rPr>
          <w:sz w:val="24"/>
          <w:szCs w:val="24"/>
        </w:rPr>
      </w:pPr>
      <w:r w:rsidRPr="000072D2">
        <w:rPr>
          <w:sz w:val="24"/>
          <w:szCs w:val="24"/>
        </w:rPr>
        <w:t>2. Не съм осъждан с влязла в сила присъда за престъпление, аналогично на тези по т. 1, в друга държава членка или трета страна.</w:t>
      </w:r>
    </w:p>
    <w:p w:rsidR="0017593D" w:rsidRDefault="00E26440" w:rsidP="0017593D">
      <w:pPr>
        <w:spacing w:line="276" w:lineRule="auto"/>
        <w:ind w:firstLine="709"/>
        <w:contextualSpacing/>
        <w:jc w:val="both"/>
        <w:rPr>
          <w:sz w:val="24"/>
          <w:szCs w:val="24"/>
          <w:lang w:val="bg-BG"/>
        </w:rPr>
      </w:pPr>
      <w:r w:rsidRPr="000072D2">
        <w:rPr>
          <w:sz w:val="24"/>
          <w:szCs w:val="24"/>
        </w:rPr>
        <w:t>3. Не съм в конфликт на интереси, който не може да бъде отстранен съгласно т.21 на § 2 от Допълнителните разпоредби на ЗОП.</w:t>
      </w:r>
    </w:p>
    <w:p w:rsidR="00E26440" w:rsidRPr="0017593D" w:rsidRDefault="00E26440" w:rsidP="0017593D">
      <w:pPr>
        <w:spacing w:line="276" w:lineRule="auto"/>
        <w:ind w:firstLine="709"/>
        <w:contextualSpacing/>
        <w:jc w:val="both"/>
        <w:rPr>
          <w:sz w:val="24"/>
          <w:szCs w:val="24"/>
          <w:lang w:val="bg-BG"/>
        </w:rPr>
      </w:pPr>
      <w:r w:rsidRPr="000072D2">
        <w:rPr>
          <w:sz w:val="24"/>
          <w:szCs w:val="24"/>
        </w:rPr>
        <w:t xml:space="preserve">4. </w:t>
      </w:r>
      <w:r w:rsidR="0017593D">
        <w:rPr>
          <w:sz w:val="24"/>
          <w:szCs w:val="24"/>
        </w:rPr>
        <w:t>Участникът, който представлявам</w:t>
      </w:r>
      <w:r w:rsidR="0017593D">
        <w:rPr>
          <w:sz w:val="24"/>
          <w:szCs w:val="24"/>
          <w:lang w:val="bg-BG"/>
        </w:rPr>
        <w:t>:</w:t>
      </w:r>
    </w:p>
    <w:p w:rsidR="00E26440" w:rsidRPr="000072D2" w:rsidRDefault="00E26440" w:rsidP="00062C0D">
      <w:pPr>
        <w:autoSpaceDE w:val="0"/>
        <w:autoSpaceDN w:val="0"/>
        <w:adjustRightInd w:val="0"/>
        <w:spacing w:line="276" w:lineRule="auto"/>
        <w:ind w:firstLine="709"/>
        <w:contextualSpacing/>
        <w:jc w:val="both"/>
        <w:rPr>
          <w:sz w:val="24"/>
          <w:szCs w:val="24"/>
        </w:rPr>
      </w:pPr>
      <w:r w:rsidRPr="000072D2">
        <w:rPr>
          <w:sz w:val="24"/>
          <w:szCs w:val="24"/>
        </w:rPr>
        <w:t xml:space="preserve">- </w:t>
      </w:r>
      <w:proofErr w:type="gramStart"/>
      <w:r w:rsidRPr="000072D2">
        <w:rPr>
          <w:sz w:val="24"/>
          <w:szCs w:val="24"/>
        </w:rPr>
        <w:t>няма</w:t>
      </w:r>
      <w:proofErr w:type="gramEnd"/>
      <w:r w:rsidRPr="000072D2">
        <w:rPr>
          <w:sz w:val="24"/>
          <w:szCs w:val="24"/>
        </w:rPr>
        <w:t xml:space="preserve"> задължения за данъци и задължителни осигурителни вноски по смисъла на чл. </w:t>
      </w:r>
      <w:proofErr w:type="gramStart"/>
      <w:r w:rsidRPr="000072D2">
        <w:rPr>
          <w:sz w:val="24"/>
          <w:szCs w:val="24"/>
        </w:rPr>
        <w:t>162, ал.</w:t>
      </w:r>
      <w:proofErr w:type="gramEnd"/>
      <w:r w:rsidRPr="000072D2">
        <w:rPr>
          <w:sz w:val="24"/>
          <w:szCs w:val="24"/>
        </w:rPr>
        <w:t xml:space="preserve"> 2, т. 1 от Данъчно-осигурителния процесуален кодекс и лихвите по тях към държавата или към общината по седалището на възложителя и на кандидата или участника, или аналогични задължения съгласно законодателството на държавата, в която кандидатът или участникът е установен, доказани с влязъл в сила акт на компетентен орган*, или</w:t>
      </w:r>
    </w:p>
    <w:p w:rsidR="00E26440" w:rsidRPr="000072D2" w:rsidRDefault="00E26440" w:rsidP="00062C0D">
      <w:pPr>
        <w:autoSpaceDE w:val="0"/>
        <w:autoSpaceDN w:val="0"/>
        <w:adjustRightInd w:val="0"/>
        <w:spacing w:line="276" w:lineRule="auto"/>
        <w:ind w:firstLine="709"/>
        <w:contextualSpacing/>
        <w:jc w:val="both"/>
        <w:rPr>
          <w:sz w:val="24"/>
          <w:szCs w:val="24"/>
        </w:rPr>
      </w:pPr>
      <w:r w:rsidRPr="000072D2">
        <w:rPr>
          <w:sz w:val="24"/>
          <w:szCs w:val="24"/>
        </w:rPr>
        <w:t xml:space="preserve">- </w:t>
      </w:r>
      <w:proofErr w:type="gramStart"/>
      <w:r w:rsidRPr="000072D2">
        <w:rPr>
          <w:sz w:val="24"/>
          <w:szCs w:val="24"/>
        </w:rPr>
        <w:t>има</w:t>
      </w:r>
      <w:proofErr w:type="gramEnd"/>
      <w:r w:rsidRPr="000072D2">
        <w:rPr>
          <w:sz w:val="24"/>
          <w:szCs w:val="24"/>
        </w:rPr>
        <w:t xml:space="preserve"> задължения, но размерът на неплатените дължими данъци или социалноосигурителни вноски е до 1 на сто от сумата на годишния общ оборот за последната приключена финансова година, но не повече от 50 000 лв.</w:t>
      </w:r>
    </w:p>
    <w:p w:rsidR="00E26440" w:rsidRPr="000072D2" w:rsidRDefault="00E26440" w:rsidP="00062C0D">
      <w:pPr>
        <w:spacing w:line="276" w:lineRule="auto"/>
        <w:ind w:firstLine="709"/>
        <w:contextualSpacing/>
        <w:rPr>
          <w:sz w:val="24"/>
          <w:szCs w:val="24"/>
        </w:rPr>
      </w:pPr>
      <w:r w:rsidRPr="000072D2">
        <w:rPr>
          <w:sz w:val="24"/>
          <w:szCs w:val="24"/>
        </w:rPr>
        <w:t xml:space="preserve">                             </w:t>
      </w:r>
      <w:proofErr w:type="gramStart"/>
      <w:r w:rsidRPr="000072D2">
        <w:rPr>
          <w:sz w:val="24"/>
          <w:szCs w:val="24"/>
        </w:rPr>
        <w:t>( невярното</w:t>
      </w:r>
      <w:proofErr w:type="gramEnd"/>
      <w:r w:rsidRPr="000072D2">
        <w:rPr>
          <w:sz w:val="24"/>
          <w:szCs w:val="24"/>
        </w:rPr>
        <w:t xml:space="preserve"> се зачертава)</w:t>
      </w:r>
    </w:p>
    <w:p w:rsidR="00E26440" w:rsidRPr="000072D2" w:rsidRDefault="00E26440" w:rsidP="00062C0D">
      <w:pPr>
        <w:pStyle w:val="311"/>
        <w:tabs>
          <w:tab w:val="clear" w:pos="-720"/>
          <w:tab w:val="clear" w:pos="0"/>
          <w:tab w:val="clear" w:pos="720"/>
        </w:tabs>
        <w:suppressAutoHyphens w:val="0"/>
        <w:spacing w:line="276" w:lineRule="auto"/>
        <w:ind w:firstLine="709"/>
        <w:contextualSpacing/>
        <w:jc w:val="both"/>
        <w:rPr>
          <w:rFonts w:ascii="Times New Roman" w:hAnsi="Times New Roman"/>
          <w:szCs w:val="24"/>
          <w:lang w:val="bg-BG"/>
        </w:rPr>
      </w:pPr>
      <w:r w:rsidRPr="000072D2">
        <w:rPr>
          <w:rFonts w:ascii="Times New Roman" w:hAnsi="Times New Roman"/>
          <w:szCs w:val="24"/>
          <w:lang w:val="bg-BG"/>
        </w:rPr>
        <w:t>5. Не е налице неравнопоставеност в случаите по чл. 44, ал. 5 от ЗОП</w:t>
      </w:r>
    </w:p>
    <w:p w:rsidR="00E26440" w:rsidRPr="000072D2" w:rsidRDefault="00E26440" w:rsidP="00062C0D">
      <w:pPr>
        <w:autoSpaceDE w:val="0"/>
        <w:autoSpaceDN w:val="0"/>
        <w:adjustRightInd w:val="0"/>
        <w:spacing w:line="276" w:lineRule="auto"/>
        <w:ind w:firstLine="709"/>
        <w:contextualSpacing/>
        <w:jc w:val="both"/>
        <w:rPr>
          <w:sz w:val="24"/>
          <w:szCs w:val="24"/>
        </w:rPr>
      </w:pPr>
      <w:r w:rsidRPr="000072D2">
        <w:rPr>
          <w:sz w:val="24"/>
          <w:szCs w:val="24"/>
        </w:rPr>
        <w:t xml:space="preserve">6. Участникът, който представлявам не е представил документ с невярно съдържание, свързан с удостоверяване на условията, на които следва да отговарят </w:t>
      </w:r>
      <w:r w:rsidRPr="000072D2">
        <w:rPr>
          <w:sz w:val="24"/>
          <w:szCs w:val="24"/>
        </w:rPr>
        <w:lastRenderedPageBreak/>
        <w:t>участниците, (включително изискванията за финансови и икономически условия, технически способности и квалификация, когато е приложимо).</w:t>
      </w:r>
    </w:p>
    <w:p w:rsidR="00E26440" w:rsidRPr="000072D2" w:rsidRDefault="00E26440" w:rsidP="00062C0D">
      <w:pPr>
        <w:spacing w:line="276" w:lineRule="auto"/>
        <w:ind w:firstLine="709"/>
        <w:contextualSpacing/>
        <w:jc w:val="both"/>
        <w:rPr>
          <w:sz w:val="24"/>
          <w:szCs w:val="24"/>
        </w:rPr>
      </w:pPr>
      <w:r w:rsidRPr="000072D2">
        <w:rPr>
          <w:sz w:val="24"/>
          <w:szCs w:val="24"/>
        </w:rPr>
        <w:t>7. Участникът, който представлявам е предоставил изискващата се информация, свързана с удостоверяване условията, на които следва да отговарят участниците, (включително изискванията за финансови и икономически условия, технически способности и квалификация, когато е приложимо).</w:t>
      </w:r>
    </w:p>
    <w:p w:rsidR="00E26440" w:rsidRPr="000072D2" w:rsidRDefault="00E26440" w:rsidP="00062C0D">
      <w:pPr>
        <w:spacing w:line="276" w:lineRule="auto"/>
        <w:ind w:firstLine="709"/>
        <w:contextualSpacing/>
        <w:jc w:val="both"/>
        <w:rPr>
          <w:sz w:val="24"/>
          <w:szCs w:val="24"/>
        </w:rPr>
      </w:pPr>
      <w:r w:rsidRPr="000072D2">
        <w:rPr>
          <w:sz w:val="24"/>
          <w:szCs w:val="24"/>
        </w:rPr>
        <w:t xml:space="preserve">8. Не е установено с влязло в сила наказателно постановление или съдебно решение, нарушение на чл. </w:t>
      </w:r>
      <w:proofErr w:type="gramStart"/>
      <w:r w:rsidRPr="000072D2">
        <w:rPr>
          <w:sz w:val="24"/>
          <w:szCs w:val="24"/>
        </w:rPr>
        <w:t>61, ал.</w:t>
      </w:r>
      <w:proofErr w:type="gramEnd"/>
      <w:r w:rsidRPr="000072D2">
        <w:rPr>
          <w:sz w:val="24"/>
          <w:szCs w:val="24"/>
        </w:rPr>
        <w:t xml:space="preserve"> </w:t>
      </w:r>
      <w:proofErr w:type="gramStart"/>
      <w:r w:rsidRPr="000072D2">
        <w:rPr>
          <w:sz w:val="24"/>
          <w:szCs w:val="24"/>
        </w:rPr>
        <w:t>1, чл.</w:t>
      </w:r>
      <w:proofErr w:type="gramEnd"/>
      <w:r w:rsidRPr="000072D2">
        <w:rPr>
          <w:sz w:val="24"/>
          <w:szCs w:val="24"/>
        </w:rPr>
        <w:t xml:space="preserve"> </w:t>
      </w:r>
      <w:proofErr w:type="gramStart"/>
      <w:r w:rsidRPr="000072D2">
        <w:rPr>
          <w:sz w:val="24"/>
          <w:szCs w:val="24"/>
        </w:rPr>
        <w:t>62, ал.</w:t>
      </w:r>
      <w:proofErr w:type="gramEnd"/>
      <w:r w:rsidRPr="000072D2">
        <w:rPr>
          <w:sz w:val="24"/>
          <w:szCs w:val="24"/>
        </w:rPr>
        <w:t xml:space="preserve"> </w:t>
      </w:r>
      <w:proofErr w:type="gramStart"/>
      <w:r w:rsidRPr="000072D2">
        <w:rPr>
          <w:sz w:val="24"/>
          <w:szCs w:val="24"/>
        </w:rPr>
        <w:t>1 или 3, чл.</w:t>
      </w:r>
      <w:proofErr w:type="gramEnd"/>
      <w:r w:rsidRPr="000072D2">
        <w:rPr>
          <w:sz w:val="24"/>
          <w:szCs w:val="24"/>
        </w:rPr>
        <w:t xml:space="preserve"> </w:t>
      </w:r>
      <w:proofErr w:type="gramStart"/>
      <w:r w:rsidRPr="000072D2">
        <w:rPr>
          <w:sz w:val="24"/>
          <w:szCs w:val="24"/>
        </w:rPr>
        <w:t>63, ал.</w:t>
      </w:r>
      <w:proofErr w:type="gramEnd"/>
      <w:r w:rsidRPr="000072D2">
        <w:rPr>
          <w:sz w:val="24"/>
          <w:szCs w:val="24"/>
        </w:rPr>
        <w:t xml:space="preserve"> </w:t>
      </w:r>
      <w:proofErr w:type="gramStart"/>
      <w:r w:rsidRPr="000072D2">
        <w:rPr>
          <w:sz w:val="24"/>
          <w:szCs w:val="24"/>
        </w:rPr>
        <w:t>1 или 2, чл.</w:t>
      </w:r>
      <w:proofErr w:type="gramEnd"/>
      <w:r w:rsidRPr="000072D2">
        <w:rPr>
          <w:sz w:val="24"/>
          <w:szCs w:val="24"/>
        </w:rPr>
        <w:t xml:space="preserve"> </w:t>
      </w:r>
      <w:proofErr w:type="gramStart"/>
      <w:r w:rsidRPr="000072D2">
        <w:rPr>
          <w:sz w:val="24"/>
          <w:szCs w:val="24"/>
        </w:rPr>
        <w:t>118, чл.</w:t>
      </w:r>
      <w:proofErr w:type="gramEnd"/>
      <w:r w:rsidRPr="000072D2">
        <w:rPr>
          <w:sz w:val="24"/>
          <w:szCs w:val="24"/>
        </w:rPr>
        <w:t xml:space="preserve"> </w:t>
      </w:r>
      <w:proofErr w:type="gramStart"/>
      <w:r w:rsidRPr="000072D2">
        <w:rPr>
          <w:sz w:val="24"/>
          <w:szCs w:val="24"/>
        </w:rPr>
        <w:t>128, чл.</w:t>
      </w:r>
      <w:proofErr w:type="gramEnd"/>
      <w:r w:rsidRPr="000072D2">
        <w:rPr>
          <w:sz w:val="24"/>
          <w:szCs w:val="24"/>
        </w:rPr>
        <w:t xml:space="preserve"> </w:t>
      </w:r>
      <w:proofErr w:type="gramStart"/>
      <w:r w:rsidRPr="000072D2">
        <w:rPr>
          <w:sz w:val="24"/>
          <w:szCs w:val="24"/>
        </w:rPr>
        <w:t>228, ал.</w:t>
      </w:r>
      <w:proofErr w:type="gramEnd"/>
      <w:r w:rsidRPr="000072D2">
        <w:rPr>
          <w:sz w:val="24"/>
          <w:szCs w:val="24"/>
        </w:rPr>
        <w:t xml:space="preserve"> </w:t>
      </w:r>
      <w:proofErr w:type="gramStart"/>
      <w:r w:rsidRPr="000072D2">
        <w:rPr>
          <w:sz w:val="24"/>
          <w:szCs w:val="24"/>
        </w:rPr>
        <w:t>3, чл.</w:t>
      </w:r>
      <w:proofErr w:type="gramEnd"/>
      <w:r w:rsidRPr="000072D2">
        <w:rPr>
          <w:sz w:val="24"/>
          <w:szCs w:val="24"/>
        </w:rPr>
        <w:t xml:space="preserve"> </w:t>
      </w:r>
      <w:proofErr w:type="gramStart"/>
      <w:r w:rsidRPr="000072D2">
        <w:rPr>
          <w:sz w:val="24"/>
          <w:szCs w:val="24"/>
        </w:rPr>
        <w:t>245 и чл.</w:t>
      </w:r>
      <w:proofErr w:type="gramEnd"/>
      <w:r w:rsidRPr="000072D2">
        <w:rPr>
          <w:sz w:val="24"/>
          <w:szCs w:val="24"/>
        </w:rPr>
        <w:t xml:space="preserve"> 301 – 305 от Кодекса на труда или чл. </w:t>
      </w:r>
      <w:proofErr w:type="gramStart"/>
      <w:r w:rsidRPr="000072D2">
        <w:rPr>
          <w:sz w:val="24"/>
          <w:szCs w:val="24"/>
        </w:rPr>
        <w:t>13, ал.</w:t>
      </w:r>
      <w:proofErr w:type="gramEnd"/>
      <w:r w:rsidRPr="000072D2">
        <w:rPr>
          <w:sz w:val="24"/>
          <w:szCs w:val="24"/>
        </w:rPr>
        <w:t xml:space="preserve"> </w:t>
      </w:r>
      <w:proofErr w:type="gramStart"/>
      <w:r w:rsidRPr="000072D2">
        <w:rPr>
          <w:sz w:val="24"/>
          <w:szCs w:val="24"/>
        </w:rPr>
        <w:t>1 от Закона за трудовата миграция и трудовата мобилност или аналогични задължения, установени с акт на компетентен орган, съгласно законодателството на държавата, в която кандидатът или участникът е установен.</w:t>
      </w:r>
      <w:proofErr w:type="gramEnd"/>
    </w:p>
    <w:p w:rsidR="00E26440" w:rsidRPr="000072D2" w:rsidRDefault="00E26440" w:rsidP="00062C0D">
      <w:pPr>
        <w:spacing w:line="276" w:lineRule="auto"/>
        <w:ind w:firstLine="709"/>
        <w:contextualSpacing/>
        <w:jc w:val="both"/>
        <w:rPr>
          <w:sz w:val="24"/>
          <w:szCs w:val="24"/>
        </w:rPr>
      </w:pPr>
    </w:p>
    <w:p w:rsidR="00E26440" w:rsidRPr="0017593D" w:rsidRDefault="00E26440" w:rsidP="0017593D">
      <w:pPr>
        <w:autoSpaceDE w:val="0"/>
        <w:autoSpaceDN w:val="0"/>
        <w:adjustRightInd w:val="0"/>
        <w:spacing w:line="276" w:lineRule="auto"/>
        <w:ind w:firstLine="708"/>
        <w:contextualSpacing/>
        <w:jc w:val="both"/>
        <w:rPr>
          <w:b/>
          <w:bCs/>
          <w:caps/>
          <w:sz w:val="24"/>
          <w:szCs w:val="24"/>
          <w:lang w:val="bg-BG" w:bidi="he-IL"/>
        </w:rPr>
      </w:pPr>
      <w:r w:rsidRPr="000072D2">
        <w:rPr>
          <w:b/>
          <w:bCs/>
          <w:caps/>
          <w:sz w:val="24"/>
          <w:szCs w:val="24"/>
          <w:lang w:bidi="he-IL"/>
        </w:rPr>
        <w:t>II. съответствие с критериите за подбор</w:t>
      </w:r>
      <w:r w:rsidR="0017593D">
        <w:rPr>
          <w:b/>
          <w:bCs/>
          <w:caps/>
          <w:sz w:val="24"/>
          <w:szCs w:val="24"/>
          <w:lang w:val="bg-BG" w:bidi="he-IL"/>
        </w:rPr>
        <w:t>:</w:t>
      </w:r>
    </w:p>
    <w:p w:rsidR="0017593D" w:rsidRPr="0017593D" w:rsidRDefault="0017593D" w:rsidP="0017593D">
      <w:pPr>
        <w:widowControl w:val="0"/>
        <w:autoSpaceDE w:val="0"/>
        <w:autoSpaceDN w:val="0"/>
        <w:adjustRightInd w:val="0"/>
        <w:spacing w:before="120" w:line="276" w:lineRule="auto"/>
        <w:ind w:firstLine="709"/>
        <w:contextualSpacing/>
        <w:jc w:val="both"/>
        <w:rPr>
          <w:b/>
          <w:iCs/>
          <w:sz w:val="24"/>
          <w:szCs w:val="24"/>
          <w:lang w:val="bg-BG"/>
        </w:rPr>
      </w:pPr>
      <w:r w:rsidRPr="0017593D">
        <w:rPr>
          <w:b/>
          <w:iCs/>
          <w:sz w:val="24"/>
          <w:szCs w:val="24"/>
          <w:lang w:val="bg-BG"/>
        </w:rPr>
        <w:t>1. Застраховка „Професионална отговорност“ за проектиране, съгласно чл. 171 и чл. 171а от Закона за устройство на територията, с минимална застрахователна сума за проектиране на строежи от съответната категория – съгласно Наредбата за условията и реда за задължително застраховане в проектирането и строителството, както следва:</w:t>
      </w:r>
    </w:p>
    <w:p w:rsidR="0017593D" w:rsidRPr="0017593D" w:rsidRDefault="0017593D" w:rsidP="0017593D">
      <w:pPr>
        <w:widowControl w:val="0"/>
        <w:autoSpaceDE w:val="0"/>
        <w:autoSpaceDN w:val="0"/>
        <w:adjustRightInd w:val="0"/>
        <w:spacing w:before="120" w:line="276" w:lineRule="auto"/>
        <w:ind w:firstLine="709"/>
        <w:contextualSpacing/>
        <w:jc w:val="both"/>
        <w:rPr>
          <w:iCs/>
          <w:sz w:val="24"/>
          <w:szCs w:val="24"/>
          <w:lang w:val="bg-BG"/>
        </w:rPr>
      </w:pPr>
      <w:r>
        <w:rPr>
          <w:iCs/>
          <w:sz w:val="24"/>
          <w:szCs w:val="24"/>
          <w:lang w:val="bg-BG"/>
        </w:rPr>
        <w:t>……………………………………………………………………………………………………………………………………………………………………………………………</w:t>
      </w:r>
    </w:p>
    <w:p w:rsidR="0017593D" w:rsidRDefault="0017593D" w:rsidP="0017593D">
      <w:pPr>
        <w:widowControl w:val="0"/>
        <w:autoSpaceDE w:val="0"/>
        <w:autoSpaceDN w:val="0"/>
        <w:adjustRightInd w:val="0"/>
        <w:spacing w:before="120" w:line="276" w:lineRule="auto"/>
        <w:ind w:firstLine="709"/>
        <w:contextualSpacing/>
        <w:jc w:val="both"/>
        <w:rPr>
          <w:i/>
          <w:iCs/>
          <w:sz w:val="24"/>
          <w:szCs w:val="24"/>
          <w:lang w:val="bg-BG"/>
        </w:rPr>
      </w:pPr>
    </w:p>
    <w:p w:rsidR="0017593D" w:rsidRDefault="0017593D" w:rsidP="0017593D">
      <w:pPr>
        <w:widowControl w:val="0"/>
        <w:autoSpaceDE w:val="0"/>
        <w:autoSpaceDN w:val="0"/>
        <w:adjustRightInd w:val="0"/>
        <w:spacing w:before="120" w:line="276" w:lineRule="auto"/>
        <w:ind w:firstLine="709"/>
        <w:contextualSpacing/>
        <w:jc w:val="both"/>
        <w:rPr>
          <w:i/>
          <w:iCs/>
          <w:sz w:val="24"/>
          <w:szCs w:val="24"/>
          <w:lang w:val="bg-BG"/>
        </w:rPr>
      </w:pPr>
      <w:r>
        <w:rPr>
          <w:i/>
          <w:iCs/>
          <w:sz w:val="24"/>
          <w:szCs w:val="24"/>
          <w:lang w:val="bg-BG"/>
        </w:rPr>
        <w:t xml:space="preserve">/ </w:t>
      </w:r>
      <w:r w:rsidR="00E26440" w:rsidRPr="000072D2">
        <w:rPr>
          <w:i/>
          <w:iCs/>
          <w:sz w:val="24"/>
          <w:szCs w:val="24"/>
        </w:rPr>
        <w:t>Участникът следва да докаже наличието на</w:t>
      </w:r>
      <w:r>
        <w:rPr>
          <w:i/>
          <w:iCs/>
          <w:sz w:val="24"/>
          <w:szCs w:val="24"/>
          <w:lang w:val="bg-BG"/>
        </w:rPr>
        <w:t xml:space="preserve"> валидно сключена</w:t>
      </w:r>
      <w:r w:rsidR="00E26440" w:rsidRPr="000072D2">
        <w:rPr>
          <w:i/>
          <w:iCs/>
          <w:sz w:val="24"/>
          <w:szCs w:val="24"/>
        </w:rPr>
        <w:t xml:space="preserve"> </w:t>
      </w:r>
      <w:r w:rsidRPr="0017593D">
        <w:rPr>
          <w:i/>
          <w:iCs/>
          <w:sz w:val="24"/>
          <w:szCs w:val="24"/>
          <w:lang w:val="bg-BG"/>
        </w:rPr>
        <w:t>застраховка „Професионална отговорност“ за проектиране, съгласно чл. 171 и чл. 171а от Закона за устройство на територията, с минимална застрахователна сума за проектиране на строежи от съответната категория –</w:t>
      </w:r>
      <w:r>
        <w:rPr>
          <w:i/>
          <w:iCs/>
          <w:sz w:val="24"/>
          <w:szCs w:val="24"/>
          <w:lang w:val="bg-BG"/>
        </w:rPr>
        <w:t xml:space="preserve"> </w:t>
      </w:r>
      <w:r w:rsidRPr="0017593D">
        <w:rPr>
          <w:i/>
          <w:iCs/>
          <w:sz w:val="24"/>
          <w:szCs w:val="24"/>
          <w:lang w:val="bg-BG"/>
        </w:rPr>
        <w:t>съгласно Наредбата за условията и реда за задължително застраховане в проектирането и строителството</w:t>
      </w:r>
      <w:r>
        <w:rPr>
          <w:i/>
          <w:iCs/>
          <w:sz w:val="24"/>
          <w:szCs w:val="24"/>
          <w:lang w:val="bg-BG"/>
        </w:rPr>
        <w:t>.</w:t>
      </w:r>
    </w:p>
    <w:p w:rsidR="00E26440" w:rsidRPr="000072D2" w:rsidRDefault="0017593D" w:rsidP="0017593D">
      <w:pPr>
        <w:widowControl w:val="0"/>
        <w:autoSpaceDE w:val="0"/>
        <w:autoSpaceDN w:val="0"/>
        <w:adjustRightInd w:val="0"/>
        <w:spacing w:before="120" w:line="276" w:lineRule="auto"/>
        <w:ind w:firstLine="709"/>
        <w:contextualSpacing/>
        <w:jc w:val="both"/>
        <w:rPr>
          <w:i/>
          <w:iCs/>
          <w:sz w:val="24"/>
          <w:szCs w:val="24"/>
        </w:rPr>
      </w:pPr>
      <w:r w:rsidRPr="0017593D">
        <w:rPr>
          <w:i/>
          <w:iCs/>
          <w:sz w:val="24"/>
          <w:szCs w:val="24"/>
          <w:lang w:val="bg-BG"/>
        </w:rPr>
        <w:t>Документи за доказване на съответствието с поставения критерий за подбор: Доказателства за наличие на застраховка „Професионална отговорност“ за проектиране по чл. 171, ал. 1 от ЗУТ, еквивалентна застраховка за професионална отговорност или гаранция в друга държава-членка на ЕС или в страна по Споразумението за Европейското икономическо пространство съгласно чл. 171а от ЗУТ, с покритие в съответствие с Наредбата за условията и реда за задължително застраховане в проектирането и строителството.</w:t>
      </w:r>
      <w:r>
        <w:rPr>
          <w:i/>
          <w:iCs/>
          <w:sz w:val="24"/>
          <w:szCs w:val="24"/>
          <w:lang w:val="bg-BG"/>
        </w:rPr>
        <w:t xml:space="preserve">/ </w:t>
      </w:r>
    </w:p>
    <w:p w:rsidR="0017593D" w:rsidRDefault="0017593D" w:rsidP="00062C0D">
      <w:pPr>
        <w:spacing w:line="276" w:lineRule="auto"/>
        <w:ind w:firstLine="709"/>
        <w:contextualSpacing/>
        <w:jc w:val="both"/>
        <w:rPr>
          <w:b/>
          <w:bCs/>
          <w:caps/>
          <w:sz w:val="24"/>
          <w:szCs w:val="24"/>
          <w:lang w:val="bg-BG" w:bidi="he-IL"/>
        </w:rPr>
      </w:pPr>
      <w:r>
        <w:rPr>
          <w:b/>
          <w:bCs/>
          <w:caps/>
          <w:sz w:val="24"/>
          <w:szCs w:val="24"/>
          <w:lang w:val="bg-BG" w:bidi="he-IL"/>
        </w:rPr>
        <w:t xml:space="preserve"> </w:t>
      </w:r>
    </w:p>
    <w:p w:rsidR="0017593D" w:rsidRPr="0017593D" w:rsidRDefault="0017593D" w:rsidP="0017593D">
      <w:pPr>
        <w:pStyle w:val="Default"/>
        <w:spacing w:after="147" w:line="276" w:lineRule="auto"/>
        <w:ind w:firstLine="709"/>
        <w:contextualSpacing/>
        <w:jc w:val="both"/>
        <w:rPr>
          <w:b/>
          <w:noProof/>
          <w:color w:val="auto"/>
        </w:rPr>
      </w:pPr>
      <w:r w:rsidRPr="0017593D">
        <w:rPr>
          <w:b/>
          <w:bCs/>
          <w:caps/>
          <w:lang w:bidi="he-IL"/>
        </w:rPr>
        <w:t>2. П</w:t>
      </w:r>
      <w:r w:rsidRPr="0017593D">
        <w:rPr>
          <w:b/>
          <w:noProof/>
          <w:color w:val="auto"/>
        </w:rPr>
        <w:t>ерсонал и/или с ръководен състав с определена професионална компетентност за изпълнението на поръчкат, както следва:</w:t>
      </w:r>
    </w:p>
    <w:p w:rsidR="0017593D" w:rsidRDefault="0017593D" w:rsidP="00062C0D">
      <w:pPr>
        <w:spacing w:line="276" w:lineRule="auto"/>
        <w:ind w:firstLine="709"/>
        <w:contextualSpacing/>
        <w:jc w:val="both"/>
        <w:rPr>
          <w:sz w:val="24"/>
          <w:szCs w:val="24"/>
          <w:lang w:val="bg-BG"/>
        </w:rPr>
      </w:pPr>
      <w:r>
        <w:rPr>
          <w:sz w:val="24"/>
          <w:szCs w:val="24"/>
          <w:lang w:val="bg-BG"/>
        </w:rPr>
        <w:t>……………………………………………………………………………………………………………………………………………………………………………………………</w:t>
      </w:r>
    </w:p>
    <w:p w:rsidR="0017593D" w:rsidRPr="0017593D" w:rsidRDefault="0017593D" w:rsidP="0017593D">
      <w:pPr>
        <w:spacing w:line="276" w:lineRule="auto"/>
        <w:ind w:firstLine="709"/>
        <w:contextualSpacing/>
        <w:jc w:val="both"/>
        <w:rPr>
          <w:i/>
          <w:sz w:val="24"/>
          <w:szCs w:val="24"/>
          <w:lang w:val="bg-BG"/>
        </w:rPr>
      </w:pPr>
      <w:r w:rsidRPr="0017593D">
        <w:rPr>
          <w:i/>
          <w:sz w:val="24"/>
          <w:szCs w:val="24"/>
          <w:lang w:val="bg-BG"/>
        </w:rPr>
        <w:lastRenderedPageBreak/>
        <w:t>/ Участниците следва да разполагат с персонал и/или с ръководен състав с определена професионална компетентност за изпълнението на поръчкат, както следва:</w:t>
      </w:r>
    </w:p>
    <w:p w:rsidR="0017593D" w:rsidRDefault="0017593D" w:rsidP="0017593D">
      <w:pPr>
        <w:spacing w:line="276" w:lineRule="auto"/>
        <w:ind w:firstLine="709"/>
        <w:contextualSpacing/>
        <w:jc w:val="both"/>
        <w:rPr>
          <w:i/>
          <w:sz w:val="24"/>
          <w:szCs w:val="24"/>
          <w:lang w:val="bg-BG"/>
        </w:rPr>
      </w:pPr>
      <w:r w:rsidRPr="0017593D">
        <w:rPr>
          <w:i/>
          <w:sz w:val="24"/>
          <w:szCs w:val="24"/>
          <w:lang w:val="bg-BG"/>
        </w:rPr>
        <w:t>а) Ръководител на проектантски екип - Професионална област /квалификация/: „Архитект“ или „Строителен инженер“, минимум „бакалавър“, специалност Архитектура, ССС, ПГС или аналогична специалност (в случай, че образованието е придобито в друга държава); да притежава пълна проектантска правоспособност (ППП) по специалността; да има минимум 10-годишен професионален опит в проектирането.</w:t>
      </w:r>
    </w:p>
    <w:p w:rsidR="0017593D" w:rsidRPr="0017593D" w:rsidRDefault="0017593D" w:rsidP="0017593D">
      <w:pPr>
        <w:spacing w:line="276" w:lineRule="auto"/>
        <w:ind w:firstLine="709"/>
        <w:contextualSpacing/>
        <w:jc w:val="both"/>
        <w:rPr>
          <w:i/>
          <w:sz w:val="24"/>
          <w:szCs w:val="24"/>
          <w:lang w:val="bg-BG"/>
        </w:rPr>
      </w:pPr>
      <w:r w:rsidRPr="0017593D">
        <w:rPr>
          <w:i/>
          <w:sz w:val="24"/>
          <w:szCs w:val="24"/>
          <w:lang w:val="bg-BG"/>
        </w:rPr>
        <w:t>б) Най-малко по 1 (един) проектант, притежаващ пълна проектантска провоспособност по следните проектни части:</w:t>
      </w:r>
    </w:p>
    <w:p w:rsidR="0017593D" w:rsidRPr="0017593D" w:rsidRDefault="0017593D" w:rsidP="0017593D">
      <w:pPr>
        <w:spacing w:line="276" w:lineRule="auto"/>
        <w:ind w:firstLine="709"/>
        <w:contextualSpacing/>
        <w:jc w:val="both"/>
        <w:rPr>
          <w:i/>
          <w:sz w:val="24"/>
          <w:szCs w:val="24"/>
          <w:lang w:val="bg-BG"/>
        </w:rPr>
      </w:pPr>
      <w:r w:rsidRPr="0017593D">
        <w:rPr>
          <w:i/>
          <w:sz w:val="24"/>
          <w:szCs w:val="24"/>
          <w:lang w:val="bg-BG"/>
        </w:rPr>
        <w:t>o</w:t>
      </w:r>
      <w:r w:rsidRPr="0017593D">
        <w:rPr>
          <w:i/>
          <w:sz w:val="24"/>
          <w:szCs w:val="24"/>
          <w:lang w:val="bg-BG"/>
        </w:rPr>
        <w:tab/>
        <w:t>част „Пътна“;</w:t>
      </w:r>
    </w:p>
    <w:p w:rsidR="0017593D" w:rsidRPr="0017593D" w:rsidRDefault="0017593D" w:rsidP="0017593D">
      <w:pPr>
        <w:spacing w:line="276" w:lineRule="auto"/>
        <w:ind w:firstLine="709"/>
        <w:contextualSpacing/>
        <w:jc w:val="both"/>
        <w:rPr>
          <w:i/>
          <w:sz w:val="24"/>
          <w:szCs w:val="24"/>
          <w:lang w:val="bg-BG"/>
        </w:rPr>
      </w:pPr>
      <w:r w:rsidRPr="0017593D">
        <w:rPr>
          <w:i/>
          <w:sz w:val="24"/>
          <w:szCs w:val="24"/>
          <w:lang w:val="bg-BG"/>
        </w:rPr>
        <w:t>o</w:t>
      </w:r>
      <w:r w:rsidRPr="0017593D">
        <w:rPr>
          <w:i/>
          <w:sz w:val="24"/>
          <w:szCs w:val="24"/>
          <w:lang w:val="bg-BG"/>
        </w:rPr>
        <w:tab/>
        <w:t xml:space="preserve">част „Геология и хидрология“; </w:t>
      </w:r>
    </w:p>
    <w:p w:rsidR="0017593D" w:rsidRPr="0017593D" w:rsidRDefault="0017593D" w:rsidP="0017593D">
      <w:pPr>
        <w:spacing w:line="276" w:lineRule="auto"/>
        <w:ind w:firstLine="709"/>
        <w:contextualSpacing/>
        <w:jc w:val="both"/>
        <w:rPr>
          <w:i/>
          <w:sz w:val="24"/>
          <w:szCs w:val="24"/>
          <w:lang w:val="bg-BG"/>
        </w:rPr>
      </w:pPr>
      <w:r w:rsidRPr="0017593D">
        <w:rPr>
          <w:i/>
          <w:sz w:val="24"/>
          <w:szCs w:val="24"/>
          <w:lang w:val="bg-BG"/>
        </w:rPr>
        <w:t>o</w:t>
      </w:r>
      <w:r w:rsidRPr="0017593D">
        <w:rPr>
          <w:i/>
          <w:sz w:val="24"/>
          <w:szCs w:val="24"/>
          <w:lang w:val="bg-BG"/>
        </w:rPr>
        <w:tab/>
        <w:t>част „Геодезия“;</w:t>
      </w:r>
    </w:p>
    <w:p w:rsidR="0017593D" w:rsidRPr="0017593D" w:rsidRDefault="0017593D" w:rsidP="0017593D">
      <w:pPr>
        <w:spacing w:line="276" w:lineRule="auto"/>
        <w:ind w:firstLine="709"/>
        <w:contextualSpacing/>
        <w:jc w:val="both"/>
        <w:rPr>
          <w:i/>
          <w:sz w:val="24"/>
          <w:szCs w:val="24"/>
          <w:lang w:val="bg-BG"/>
        </w:rPr>
      </w:pPr>
      <w:r w:rsidRPr="0017593D">
        <w:rPr>
          <w:i/>
          <w:sz w:val="24"/>
          <w:szCs w:val="24"/>
          <w:lang w:val="bg-BG"/>
        </w:rPr>
        <w:t>o</w:t>
      </w:r>
      <w:r w:rsidRPr="0017593D">
        <w:rPr>
          <w:i/>
          <w:sz w:val="24"/>
          <w:szCs w:val="24"/>
          <w:lang w:val="bg-BG"/>
        </w:rPr>
        <w:tab/>
        <w:t>част „Конструктивна“;</w:t>
      </w:r>
    </w:p>
    <w:p w:rsidR="0017593D" w:rsidRPr="0017593D" w:rsidRDefault="0017593D" w:rsidP="0017593D">
      <w:pPr>
        <w:spacing w:line="276" w:lineRule="auto"/>
        <w:ind w:firstLine="709"/>
        <w:contextualSpacing/>
        <w:jc w:val="both"/>
        <w:rPr>
          <w:i/>
          <w:sz w:val="24"/>
          <w:szCs w:val="24"/>
          <w:lang w:val="bg-BG"/>
        </w:rPr>
      </w:pPr>
      <w:r w:rsidRPr="0017593D">
        <w:rPr>
          <w:i/>
          <w:sz w:val="24"/>
          <w:szCs w:val="24"/>
          <w:lang w:val="bg-BG"/>
        </w:rPr>
        <w:t>o</w:t>
      </w:r>
      <w:r w:rsidRPr="0017593D">
        <w:rPr>
          <w:i/>
          <w:sz w:val="24"/>
          <w:szCs w:val="24"/>
          <w:lang w:val="bg-BG"/>
        </w:rPr>
        <w:tab/>
        <w:t>част „ВиК“;</w:t>
      </w:r>
    </w:p>
    <w:p w:rsidR="0017593D" w:rsidRPr="0017593D" w:rsidRDefault="0017593D" w:rsidP="0017593D">
      <w:pPr>
        <w:spacing w:line="276" w:lineRule="auto"/>
        <w:ind w:firstLine="709"/>
        <w:contextualSpacing/>
        <w:jc w:val="both"/>
        <w:rPr>
          <w:i/>
          <w:sz w:val="24"/>
          <w:szCs w:val="24"/>
          <w:lang w:val="bg-BG"/>
        </w:rPr>
      </w:pPr>
      <w:r w:rsidRPr="0017593D">
        <w:rPr>
          <w:i/>
          <w:sz w:val="24"/>
          <w:szCs w:val="24"/>
          <w:lang w:val="bg-BG"/>
        </w:rPr>
        <w:t>o</w:t>
      </w:r>
      <w:r w:rsidRPr="0017593D">
        <w:rPr>
          <w:i/>
          <w:sz w:val="24"/>
          <w:szCs w:val="24"/>
          <w:lang w:val="bg-BG"/>
        </w:rPr>
        <w:tab/>
        <w:t>част „Проектно - сметна документация“;</w:t>
      </w:r>
    </w:p>
    <w:p w:rsidR="0017593D" w:rsidRPr="0017593D" w:rsidRDefault="0017593D" w:rsidP="0017593D">
      <w:pPr>
        <w:spacing w:line="276" w:lineRule="auto"/>
        <w:ind w:firstLine="709"/>
        <w:contextualSpacing/>
        <w:jc w:val="both"/>
        <w:rPr>
          <w:i/>
          <w:sz w:val="24"/>
          <w:szCs w:val="24"/>
          <w:lang w:val="bg-BG"/>
        </w:rPr>
      </w:pPr>
    </w:p>
    <w:p w:rsidR="0017593D" w:rsidRPr="0017593D" w:rsidRDefault="0017593D" w:rsidP="0017593D">
      <w:pPr>
        <w:spacing w:line="276" w:lineRule="auto"/>
        <w:ind w:firstLine="709"/>
        <w:contextualSpacing/>
        <w:jc w:val="both"/>
        <w:rPr>
          <w:i/>
          <w:sz w:val="24"/>
          <w:szCs w:val="24"/>
          <w:lang w:val="bg-BG"/>
        </w:rPr>
      </w:pPr>
      <w:r w:rsidRPr="0017593D">
        <w:rPr>
          <w:i/>
          <w:sz w:val="24"/>
          <w:szCs w:val="24"/>
          <w:lang w:val="bg-BG"/>
        </w:rPr>
        <w:t>Проектантите по цитираните части да имат минимум 5 години професионален опит, да притежават пълна проектантска правоспособност (ППП) и образование минимум „бакалавър“.</w:t>
      </w:r>
      <w:r>
        <w:rPr>
          <w:i/>
          <w:sz w:val="24"/>
          <w:szCs w:val="24"/>
          <w:lang w:val="bg-BG"/>
        </w:rPr>
        <w:t xml:space="preserve"> </w:t>
      </w:r>
      <w:r w:rsidRPr="0017593D">
        <w:rPr>
          <w:i/>
          <w:sz w:val="24"/>
          <w:szCs w:val="24"/>
          <w:lang w:val="bg-BG"/>
        </w:rPr>
        <w:t>По преценка на изпълнителя същият може да посочи в състава на екипа за проектиране и повече проектанти по отделните части./</w:t>
      </w:r>
    </w:p>
    <w:p w:rsidR="0017593D" w:rsidRPr="0017593D" w:rsidRDefault="0017593D" w:rsidP="00062C0D">
      <w:pPr>
        <w:spacing w:line="276" w:lineRule="auto"/>
        <w:ind w:firstLine="709"/>
        <w:contextualSpacing/>
        <w:jc w:val="both"/>
        <w:rPr>
          <w:sz w:val="24"/>
          <w:szCs w:val="24"/>
          <w:lang w:val="bg-BG"/>
        </w:rPr>
      </w:pPr>
    </w:p>
    <w:p w:rsidR="00E26440" w:rsidRPr="000072D2" w:rsidRDefault="00E26440" w:rsidP="00062C0D">
      <w:pPr>
        <w:spacing w:line="276" w:lineRule="auto"/>
        <w:ind w:firstLine="709"/>
        <w:contextualSpacing/>
        <w:jc w:val="both"/>
        <w:rPr>
          <w:sz w:val="24"/>
          <w:szCs w:val="24"/>
        </w:rPr>
      </w:pPr>
      <w:proofErr w:type="gramStart"/>
      <w:r w:rsidRPr="000072D2">
        <w:rPr>
          <w:sz w:val="24"/>
          <w:szCs w:val="24"/>
        </w:rPr>
        <w:t>Известно ми е, че при деклариране на неверни данни нося наказателна отговорност по чл.313 от НК.</w:t>
      </w:r>
      <w:proofErr w:type="gramEnd"/>
    </w:p>
    <w:p w:rsidR="00E26440" w:rsidRPr="000072D2" w:rsidRDefault="00E26440" w:rsidP="00062C0D">
      <w:pPr>
        <w:spacing w:line="276" w:lineRule="auto"/>
        <w:ind w:firstLine="709"/>
        <w:contextualSpacing/>
        <w:rPr>
          <w:sz w:val="24"/>
          <w:szCs w:val="24"/>
          <w:u w:val="single"/>
        </w:rPr>
      </w:pPr>
    </w:p>
    <w:p w:rsidR="00E26440" w:rsidRPr="000072D2" w:rsidRDefault="00E26440" w:rsidP="0017593D">
      <w:pPr>
        <w:spacing w:line="276" w:lineRule="auto"/>
        <w:contextualSpacing/>
        <w:rPr>
          <w:sz w:val="24"/>
          <w:szCs w:val="24"/>
        </w:rPr>
      </w:pPr>
      <w:r w:rsidRPr="000072D2">
        <w:rPr>
          <w:sz w:val="24"/>
          <w:szCs w:val="24"/>
          <w:u w:val="single"/>
        </w:rPr>
        <w:tab/>
      </w:r>
      <w:r w:rsidRPr="000072D2">
        <w:rPr>
          <w:sz w:val="24"/>
          <w:szCs w:val="24"/>
          <w:u w:val="single"/>
        </w:rPr>
        <w:tab/>
      </w:r>
      <w:r w:rsidRPr="000072D2">
        <w:rPr>
          <w:sz w:val="24"/>
          <w:szCs w:val="24"/>
          <w:u w:val="single"/>
        </w:rPr>
        <w:tab/>
      </w:r>
      <w:r w:rsidRPr="000072D2">
        <w:rPr>
          <w:sz w:val="24"/>
          <w:szCs w:val="24"/>
        </w:rPr>
        <w:t xml:space="preserve">г. </w:t>
      </w:r>
      <w:r w:rsidRPr="000072D2">
        <w:rPr>
          <w:sz w:val="24"/>
          <w:szCs w:val="24"/>
        </w:rPr>
        <w:tab/>
      </w:r>
      <w:r w:rsidRPr="000072D2">
        <w:rPr>
          <w:sz w:val="24"/>
          <w:szCs w:val="24"/>
        </w:rPr>
        <w:tab/>
      </w:r>
      <w:r w:rsidRPr="000072D2">
        <w:rPr>
          <w:sz w:val="24"/>
          <w:szCs w:val="24"/>
        </w:rPr>
        <w:tab/>
      </w:r>
      <w:r w:rsidRPr="000072D2">
        <w:rPr>
          <w:sz w:val="24"/>
          <w:szCs w:val="24"/>
        </w:rPr>
        <w:tab/>
      </w:r>
      <w:r w:rsidRPr="000072D2">
        <w:rPr>
          <w:sz w:val="24"/>
          <w:szCs w:val="24"/>
        </w:rPr>
        <w:tab/>
        <w:t xml:space="preserve">Декларатор: </w:t>
      </w:r>
      <w:r w:rsidRPr="000072D2">
        <w:rPr>
          <w:sz w:val="24"/>
          <w:szCs w:val="24"/>
        </w:rPr>
        <w:tab/>
      </w:r>
      <w:r w:rsidRPr="000072D2">
        <w:rPr>
          <w:sz w:val="24"/>
          <w:szCs w:val="24"/>
          <w:u w:val="single"/>
        </w:rPr>
        <w:tab/>
      </w:r>
      <w:r w:rsidRPr="000072D2">
        <w:rPr>
          <w:sz w:val="24"/>
          <w:szCs w:val="24"/>
          <w:u w:val="single"/>
        </w:rPr>
        <w:tab/>
      </w:r>
    </w:p>
    <w:p w:rsidR="002446FD" w:rsidRDefault="002446FD" w:rsidP="002446FD">
      <w:pPr>
        <w:spacing w:line="276" w:lineRule="auto"/>
        <w:contextualSpacing/>
        <w:jc w:val="both"/>
        <w:rPr>
          <w:b/>
          <w:bCs/>
          <w:i/>
          <w:sz w:val="24"/>
          <w:szCs w:val="24"/>
          <w:lang w:val="bg-BG"/>
        </w:rPr>
      </w:pPr>
    </w:p>
    <w:p w:rsidR="00E26440" w:rsidRPr="000072D2" w:rsidRDefault="00E26440" w:rsidP="002446FD">
      <w:pPr>
        <w:spacing w:line="276" w:lineRule="auto"/>
        <w:contextualSpacing/>
        <w:jc w:val="both"/>
        <w:rPr>
          <w:b/>
          <w:i/>
          <w:sz w:val="24"/>
          <w:szCs w:val="24"/>
        </w:rPr>
      </w:pPr>
      <w:r w:rsidRPr="000072D2">
        <w:rPr>
          <w:b/>
          <w:bCs/>
          <w:i/>
          <w:sz w:val="24"/>
          <w:szCs w:val="24"/>
        </w:rPr>
        <w:t>Забележка</w:t>
      </w:r>
      <w:r w:rsidRPr="000072D2">
        <w:rPr>
          <w:b/>
          <w:i/>
          <w:sz w:val="24"/>
          <w:szCs w:val="24"/>
        </w:rPr>
        <w:t xml:space="preserve">: </w:t>
      </w:r>
    </w:p>
    <w:p w:rsidR="00E26440" w:rsidRPr="000072D2" w:rsidRDefault="00E26440" w:rsidP="00062C0D">
      <w:pPr>
        <w:numPr>
          <w:ilvl w:val="0"/>
          <w:numId w:val="9"/>
        </w:numPr>
        <w:suppressAutoHyphens/>
        <w:spacing w:line="276" w:lineRule="auto"/>
        <w:ind w:firstLine="709"/>
        <w:contextualSpacing/>
        <w:jc w:val="both"/>
        <w:rPr>
          <w:b/>
          <w:sz w:val="24"/>
          <w:szCs w:val="24"/>
        </w:rPr>
      </w:pPr>
      <w:r w:rsidRPr="000072D2">
        <w:rPr>
          <w:b/>
          <w:i/>
          <w:sz w:val="24"/>
          <w:szCs w:val="24"/>
        </w:rPr>
        <w:t>Основанията по чл. 54, ал. 1, т. 1, 2 и 7 от ЗОП се отнасят за лицата, които представляват участника.</w:t>
      </w:r>
    </w:p>
    <w:p w:rsidR="00E26440" w:rsidRPr="000072D2" w:rsidRDefault="00E26440" w:rsidP="00062C0D">
      <w:pPr>
        <w:numPr>
          <w:ilvl w:val="0"/>
          <w:numId w:val="9"/>
        </w:numPr>
        <w:suppressAutoHyphens/>
        <w:spacing w:line="276" w:lineRule="auto"/>
        <w:ind w:firstLine="709"/>
        <w:contextualSpacing/>
        <w:jc w:val="both"/>
        <w:rPr>
          <w:b/>
          <w:i/>
          <w:iCs/>
          <w:sz w:val="24"/>
          <w:szCs w:val="24"/>
        </w:rPr>
      </w:pPr>
      <w:r w:rsidRPr="000072D2">
        <w:rPr>
          <w:b/>
          <w:i/>
          <w:iCs/>
          <w:sz w:val="24"/>
          <w:szCs w:val="24"/>
        </w:rPr>
        <w:t>Когато участникът се представлява от повече от едно лице, декларацията за обстоятелствата по чл. 54, ал. 1, т. 3 – 6 от ЗОП се подписва от лицето, което може самостоятелно да го представлява.</w:t>
      </w:r>
    </w:p>
    <w:p w:rsidR="00E26440" w:rsidRPr="000072D2" w:rsidRDefault="00E26440" w:rsidP="00062C0D">
      <w:pPr>
        <w:numPr>
          <w:ilvl w:val="0"/>
          <w:numId w:val="9"/>
        </w:numPr>
        <w:suppressAutoHyphens/>
        <w:spacing w:line="276" w:lineRule="auto"/>
        <w:ind w:firstLine="709"/>
        <w:contextualSpacing/>
        <w:jc w:val="both"/>
        <w:rPr>
          <w:b/>
          <w:i/>
          <w:sz w:val="24"/>
          <w:szCs w:val="24"/>
        </w:rPr>
      </w:pPr>
      <w:r w:rsidRPr="000072D2">
        <w:rPr>
          <w:b/>
          <w:i/>
          <w:sz w:val="24"/>
          <w:szCs w:val="24"/>
        </w:rPr>
        <w:t>Декларацията се подава и от трети лица/и/или подизпълнители, съгласно чл. 65, ал</w:t>
      </w:r>
      <w:r w:rsidR="0017593D">
        <w:rPr>
          <w:b/>
          <w:i/>
          <w:sz w:val="24"/>
          <w:szCs w:val="24"/>
          <w:lang w:val="bg-BG"/>
        </w:rPr>
        <w:t xml:space="preserve"> </w:t>
      </w:r>
      <w:r w:rsidRPr="000072D2">
        <w:rPr>
          <w:b/>
          <w:i/>
          <w:sz w:val="24"/>
          <w:szCs w:val="24"/>
        </w:rPr>
        <w:t>.4 и чл.</w:t>
      </w:r>
      <w:r w:rsidR="0017593D">
        <w:rPr>
          <w:b/>
          <w:i/>
          <w:sz w:val="24"/>
          <w:szCs w:val="24"/>
          <w:lang w:val="bg-BG"/>
        </w:rPr>
        <w:t xml:space="preserve"> </w:t>
      </w:r>
      <w:r w:rsidRPr="000072D2">
        <w:rPr>
          <w:b/>
          <w:i/>
          <w:sz w:val="24"/>
          <w:szCs w:val="24"/>
        </w:rPr>
        <w:t>66, ал.</w:t>
      </w:r>
      <w:r w:rsidR="0017593D">
        <w:rPr>
          <w:b/>
          <w:i/>
          <w:sz w:val="24"/>
          <w:szCs w:val="24"/>
          <w:lang w:val="bg-BG"/>
        </w:rPr>
        <w:t xml:space="preserve"> </w:t>
      </w:r>
      <w:r w:rsidRPr="000072D2">
        <w:rPr>
          <w:b/>
          <w:i/>
          <w:sz w:val="24"/>
          <w:szCs w:val="24"/>
        </w:rPr>
        <w:t>2 от ЗОП.</w:t>
      </w:r>
    </w:p>
    <w:p w:rsidR="00E26440" w:rsidRPr="000072D2" w:rsidRDefault="00E26440" w:rsidP="00062C0D">
      <w:pPr>
        <w:numPr>
          <w:ilvl w:val="0"/>
          <w:numId w:val="9"/>
        </w:numPr>
        <w:suppressAutoHyphens/>
        <w:spacing w:line="276" w:lineRule="auto"/>
        <w:ind w:firstLine="709"/>
        <w:contextualSpacing/>
        <w:jc w:val="both"/>
        <w:rPr>
          <w:b/>
          <w:i/>
          <w:sz w:val="24"/>
          <w:szCs w:val="24"/>
        </w:rPr>
      </w:pPr>
      <w:r w:rsidRPr="000072D2">
        <w:rPr>
          <w:b/>
          <w:i/>
          <w:sz w:val="24"/>
          <w:szCs w:val="24"/>
        </w:rPr>
        <w:t>Декларацията се подава и от участник ако е обединение от физически и/или юридически лица, включени в обединението, съгласно чл.57, ал.2 от ЗОП.</w:t>
      </w:r>
    </w:p>
    <w:p w:rsidR="00E26440" w:rsidRPr="000072D2" w:rsidRDefault="00E26440" w:rsidP="00062C0D">
      <w:pPr>
        <w:spacing w:line="276" w:lineRule="auto"/>
        <w:ind w:firstLine="709"/>
        <w:contextualSpacing/>
        <w:rPr>
          <w:b/>
          <w:bCs/>
          <w:sz w:val="24"/>
          <w:szCs w:val="24"/>
        </w:rPr>
      </w:pPr>
    </w:p>
    <w:p w:rsidR="00E26440" w:rsidRPr="000072D2" w:rsidRDefault="00E26440" w:rsidP="00062C0D">
      <w:pPr>
        <w:spacing w:line="276" w:lineRule="auto"/>
        <w:ind w:firstLine="709"/>
        <w:contextualSpacing/>
        <w:jc w:val="right"/>
        <w:rPr>
          <w:b/>
          <w:bCs/>
          <w:sz w:val="24"/>
          <w:szCs w:val="24"/>
        </w:rPr>
      </w:pPr>
      <w:r w:rsidRPr="000072D2">
        <w:rPr>
          <w:b/>
          <w:bCs/>
          <w:sz w:val="24"/>
          <w:szCs w:val="24"/>
        </w:rPr>
        <w:lastRenderedPageBreak/>
        <w:t>Приложение № 3</w:t>
      </w:r>
    </w:p>
    <w:p w:rsidR="002446FD" w:rsidRDefault="002446FD" w:rsidP="002446FD">
      <w:pPr>
        <w:snapToGrid w:val="0"/>
        <w:spacing w:before="120" w:line="276" w:lineRule="auto"/>
        <w:contextualSpacing/>
        <w:jc w:val="center"/>
        <w:rPr>
          <w:b/>
          <w:position w:val="8"/>
          <w:sz w:val="24"/>
          <w:szCs w:val="24"/>
          <w:lang w:val="bg-BG"/>
        </w:rPr>
      </w:pPr>
    </w:p>
    <w:p w:rsidR="002446FD" w:rsidRDefault="00E26440" w:rsidP="002446FD">
      <w:pPr>
        <w:snapToGrid w:val="0"/>
        <w:spacing w:before="120" w:line="276" w:lineRule="auto"/>
        <w:contextualSpacing/>
        <w:jc w:val="center"/>
        <w:rPr>
          <w:b/>
          <w:position w:val="8"/>
          <w:sz w:val="24"/>
          <w:szCs w:val="24"/>
          <w:lang w:val="bg-BG"/>
        </w:rPr>
      </w:pPr>
      <w:r w:rsidRPr="000072D2">
        <w:rPr>
          <w:b/>
          <w:position w:val="8"/>
          <w:sz w:val="24"/>
          <w:szCs w:val="24"/>
        </w:rPr>
        <w:t>ДЕКЛАРАЦИЯ</w:t>
      </w:r>
    </w:p>
    <w:p w:rsidR="002446FD" w:rsidRDefault="00E26440" w:rsidP="002446FD">
      <w:pPr>
        <w:snapToGrid w:val="0"/>
        <w:spacing w:before="120" w:line="276" w:lineRule="auto"/>
        <w:contextualSpacing/>
        <w:jc w:val="center"/>
        <w:rPr>
          <w:b/>
          <w:position w:val="8"/>
          <w:sz w:val="24"/>
          <w:szCs w:val="24"/>
          <w:lang w:val="bg-BG"/>
        </w:rPr>
      </w:pPr>
      <w:proofErr w:type="gramStart"/>
      <w:r w:rsidRPr="000072D2">
        <w:rPr>
          <w:b/>
          <w:sz w:val="24"/>
          <w:szCs w:val="24"/>
          <w:lang w:eastAsia="ar-SA"/>
        </w:rPr>
        <w:t>по</w:t>
      </w:r>
      <w:proofErr w:type="gramEnd"/>
      <w:r w:rsidRPr="000072D2">
        <w:rPr>
          <w:b/>
          <w:sz w:val="24"/>
          <w:szCs w:val="24"/>
          <w:lang w:eastAsia="ar-SA"/>
        </w:rPr>
        <w:t xml:space="preserve"> чл.</w:t>
      </w:r>
      <w:r w:rsidR="002D68E5">
        <w:rPr>
          <w:b/>
          <w:sz w:val="24"/>
          <w:szCs w:val="24"/>
          <w:lang w:val="bg-BG" w:eastAsia="ar-SA"/>
        </w:rPr>
        <w:t xml:space="preserve"> </w:t>
      </w:r>
      <w:proofErr w:type="gramStart"/>
      <w:r w:rsidRPr="000072D2">
        <w:rPr>
          <w:b/>
          <w:sz w:val="24"/>
          <w:szCs w:val="24"/>
          <w:lang w:eastAsia="ar-SA"/>
        </w:rPr>
        <w:t>66, ал.</w:t>
      </w:r>
      <w:proofErr w:type="gramEnd"/>
      <w:r w:rsidR="002D68E5">
        <w:rPr>
          <w:b/>
          <w:sz w:val="24"/>
          <w:szCs w:val="24"/>
          <w:lang w:val="bg-BG" w:eastAsia="ar-SA"/>
        </w:rPr>
        <w:t xml:space="preserve"> </w:t>
      </w:r>
      <w:r w:rsidRPr="000072D2">
        <w:rPr>
          <w:b/>
          <w:sz w:val="24"/>
          <w:szCs w:val="24"/>
          <w:lang w:eastAsia="ar-SA"/>
        </w:rPr>
        <w:t>1 от ЗОП</w:t>
      </w:r>
      <w:r w:rsidRPr="000072D2">
        <w:rPr>
          <w:sz w:val="24"/>
          <w:szCs w:val="24"/>
          <w:lang w:eastAsia="ar-SA"/>
        </w:rPr>
        <w:t xml:space="preserve"> </w:t>
      </w:r>
    </w:p>
    <w:p w:rsidR="00E26440" w:rsidRPr="002446FD" w:rsidRDefault="00E26440" w:rsidP="002446FD">
      <w:pPr>
        <w:snapToGrid w:val="0"/>
        <w:spacing w:before="120" w:line="276" w:lineRule="auto"/>
        <w:contextualSpacing/>
        <w:jc w:val="center"/>
        <w:rPr>
          <w:b/>
          <w:position w:val="8"/>
          <w:sz w:val="24"/>
          <w:szCs w:val="24"/>
          <w:lang w:val="bg-BG"/>
        </w:rPr>
      </w:pPr>
      <w:r w:rsidRPr="002446FD">
        <w:rPr>
          <w:b/>
          <w:sz w:val="24"/>
          <w:szCs w:val="24"/>
          <w:lang w:eastAsia="ar-SA"/>
        </w:rPr>
        <w:t>(</w:t>
      </w:r>
      <w:proofErr w:type="gramStart"/>
      <w:r w:rsidRPr="002446FD">
        <w:rPr>
          <w:b/>
          <w:sz w:val="24"/>
          <w:szCs w:val="24"/>
          <w:lang w:eastAsia="ar-SA"/>
        </w:rPr>
        <w:t>за</w:t>
      </w:r>
      <w:proofErr w:type="gramEnd"/>
      <w:r w:rsidRPr="002446FD">
        <w:rPr>
          <w:b/>
          <w:sz w:val="24"/>
          <w:szCs w:val="24"/>
          <w:lang w:eastAsia="ar-SA"/>
        </w:rPr>
        <w:t xml:space="preserve"> доказателство за поетите от подизпълнителите задължения)</w:t>
      </w:r>
    </w:p>
    <w:p w:rsidR="00E26440" w:rsidRPr="000072D2" w:rsidRDefault="00E26440" w:rsidP="00062C0D">
      <w:pPr>
        <w:snapToGrid w:val="0"/>
        <w:spacing w:before="120" w:line="276" w:lineRule="auto"/>
        <w:ind w:firstLine="709"/>
        <w:contextualSpacing/>
        <w:jc w:val="both"/>
        <w:rPr>
          <w:position w:val="8"/>
          <w:sz w:val="24"/>
          <w:szCs w:val="24"/>
        </w:rPr>
      </w:pPr>
    </w:p>
    <w:p w:rsidR="00E26440" w:rsidRPr="000072D2" w:rsidRDefault="00E26440" w:rsidP="002D68E5">
      <w:pPr>
        <w:snapToGrid w:val="0"/>
        <w:spacing w:line="276" w:lineRule="auto"/>
        <w:ind w:firstLine="709"/>
        <w:contextualSpacing/>
        <w:rPr>
          <w:sz w:val="24"/>
          <w:szCs w:val="24"/>
        </w:rPr>
      </w:pPr>
      <w:r w:rsidRPr="000072D2">
        <w:rPr>
          <w:sz w:val="24"/>
          <w:szCs w:val="24"/>
        </w:rPr>
        <w:t xml:space="preserve">Долуподписаният/ата......................................................................................................в </w:t>
      </w:r>
      <w:proofErr w:type="gramStart"/>
      <w:r w:rsidRPr="000072D2">
        <w:rPr>
          <w:sz w:val="24"/>
          <w:szCs w:val="24"/>
        </w:rPr>
        <w:t>качеството  си</w:t>
      </w:r>
      <w:proofErr w:type="gramEnd"/>
      <w:r w:rsidRPr="000072D2">
        <w:rPr>
          <w:sz w:val="24"/>
          <w:szCs w:val="24"/>
        </w:rPr>
        <w:t xml:space="preserve"> на......................................................................................................................</w:t>
      </w:r>
    </w:p>
    <w:p w:rsidR="00E26440" w:rsidRPr="000072D2" w:rsidRDefault="00E26440" w:rsidP="00062C0D">
      <w:pPr>
        <w:snapToGrid w:val="0"/>
        <w:spacing w:line="276" w:lineRule="auto"/>
        <w:ind w:firstLine="709"/>
        <w:contextualSpacing/>
        <w:rPr>
          <w:sz w:val="24"/>
          <w:szCs w:val="24"/>
        </w:rPr>
      </w:pPr>
      <w:r w:rsidRPr="000072D2">
        <w:rPr>
          <w:sz w:val="24"/>
          <w:szCs w:val="24"/>
        </w:rPr>
        <w:t xml:space="preserve">           </w:t>
      </w:r>
      <w:r w:rsidRPr="000072D2">
        <w:rPr>
          <w:sz w:val="24"/>
          <w:szCs w:val="24"/>
        </w:rPr>
        <w:tab/>
      </w:r>
      <w:r w:rsidRPr="000072D2">
        <w:rPr>
          <w:sz w:val="24"/>
          <w:szCs w:val="24"/>
        </w:rPr>
        <w:tab/>
        <w:t>/ръководител, управител, директор и др</w:t>
      </w:r>
      <w:proofErr w:type="gramStart"/>
      <w:r w:rsidRPr="000072D2">
        <w:rPr>
          <w:sz w:val="24"/>
          <w:szCs w:val="24"/>
        </w:rPr>
        <w:t>./</w:t>
      </w:r>
      <w:proofErr w:type="gramEnd"/>
    </w:p>
    <w:p w:rsidR="00E26440" w:rsidRPr="000072D2" w:rsidRDefault="00E26440" w:rsidP="00062C0D">
      <w:pPr>
        <w:snapToGrid w:val="0"/>
        <w:spacing w:line="276" w:lineRule="auto"/>
        <w:ind w:firstLine="709"/>
        <w:contextualSpacing/>
        <w:rPr>
          <w:sz w:val="24"/>
          <w:szCs w:val="24"/>
        </w:rPr>
      </w:pPr>
    </w:p>
    <w:p w:rsidR="00E26440" w:rsidRPr="000072D2" w:rsidRDefault="00E26440" w:rsidP="002D68E5">
      <w:pPr>
        <w:snapToGrid w:val="0"/>
        <w:spacing w:line="276" w:lineRule="auto"/>
        <w:contextualSpacing/>
        <w:rPr>
          <w:sz w:val="24"/>
          <w:szCs w:val="24"/>
        </w:rPr>
      </w:pPr>
      <w:proofErr w:type="gramStart"/>
      <w:r w:rsidRPr="000072D2">
        <w:rPr>
          <w:sz w:val="24"/>
          <w:szCs w:val="24"/>
        </w:rPr>
        <w:t>на</w:t>
      </w:r>
      <w:proofErr w:type="gramEnd"/>
      <w:r w:rsidRPr="000072D2">
        <w:rPr>
          <w:sz w:val="24"/>
          <w:szCs w:val="24"/>
        </w:rPr>
        <w:t xml:space="preserve"> ................................................................................................................................................,</w:t>
      </w:r>
    </w:p>
    <w:p w:rsidR="00E26440" w:rsidRPr="000072D2" w:rsidRDefault="002D68E5" w:rsidP="00062C0D">
      <w:pPr>
        <w:snapToGrid w:val="0"/>
        <w:spacing w:line="276" w:lineRule="auto"/>
        <w:ind w:firstLine="709"/>
        <w:contextualSpacing/>
        <w:rPr>
          <w:sz w:val="24"/>
          <w:szCs w:val="24"/>
        </w:rPr>
      </w:pPr>
      <w:r>
        <w:rPr>
          <w:sz w:val="24"/>
          <w:szCs w:val="24"/>
        </w:rPr>
        <w:t xml:space="preserve"> </w:t>
      </w:r>
      <w:r>
        <w:rPr>
          <w:sz w:val="24"/>
          <w:szCs w:val="24"/>
        </w:rPr>
        <w:tab/>
      </w:r>
      <w:r>
        <w:rPr>
          <w:sz w:val="24"/>
          <w:szCs w:val="24"/>
        </w:rPr>
        <w:tab/>
      </w:r>
      <w:r>
        <w:rPr>
          <w:sz w:val="24"/>
          <w:szCs w:val="24"/>
        </w:rPr>
        <w:tab/>
      </w:r>
      <w:r w:rsidR="00E26440" w:rsidRPr="000072D2">
        <w:rPr>
          <w:sz w:val="24"/>
          <w:szCs w:val="24"/>
        </w:rPr>
        <w:t>/наименование на участника/</w:t>
      </w:r>
    </w:p>
    <w:p w:rsidR="00E26440" w:rsidRPr="000072D2" w:rsidRDefault="00E26440" w:rsidP="00062C0D">
      <w:pPr>
        <w:snapToGrid w:val="0"/>
        <w:spacing w:line="276" w:lineRule="auto"/>
        <w:ind w:firstLine="709"/>
        <w:contextualSpacing/>
        <w:rPr>
          <w:sz w:val="24"/>
          <w:szCs w:val="24"/>
        </w:rPr>
      </w:pPr>
    </w:p>
    <w:p w:rsidR="00E26440" w:rsidRPr="000072D2" w:rsidRDefault="00E26440" w:rsidP="00062C0D">
      <w:pPr>
        <w:snapToGrid w:val="0"/>
        <w:spacing w:line="276" w:lineRule="auto"/>
        <w:ind w:firstLine="709"/>
        <w:contextualSpacing/>
        <w:rPr>
          <w:sz w:val="24"/>
          <w:szCs w:val="24"/>
        </w:rPr>
      </w:pPr>
    </w:p>
    <w:p w:rsidR="00E26440" w:rsidRPr="002D68E5" w:rsidRDefault="00E26440" w:rsidP="002446FD">
      <w:pPr>
        <w:snapToGrid w:val="0"/>
        <w:spacing w:line="276" w:lineRule="auto"/>
        <w:contextualSpacing/>
        <w:jc w:val="center"/>
        <w:rPr>
          <w:b/>
          <w:sz w:val="24"/>
          <w:szCs w:val="24"/>
        </w:rPr>
      </w:pPr>
      <w:r w:rsidRPr="002D68E5">
        <w:rPr>
          <w:b/>
          <w:sz w:val="24"/>
          <w:szCs w:val="24"/>
        </w:rPr>
        <w:t>Д</w:t>
      </w:r>
      <w:r w:rsidR="002D68E5">
        <w:rPr>
          <w:b/>
          <w:sz w:val="24"/>
          <w:szCs w:val="24"/>
        </w:rPr>
        <w:t>Е</w:t>
      </w:r>
      <w:r w:rsidRPr="002D68E5">
        <w:rPr>
          <w:b/>
          <w:sz w:val="24"/>
          <w:szCs w:val="24"/>
        </w:rPr>
        <w:t>КЛАРИРАМ:</w:t>
      </w:r>
    </w:p>
    <w:p w:rsidR="00E26440" w:rsidRPr="000072D2" w:rsidRDefault="00E26440" w:rsidP="00062C0D">
      <w:pPr>
        <w:autoSpaceDE w:val="0"/>
        <w:autoSpaceDN w:val="0"/>
        <w:adjustRightInd w:val="0"/>
        <w:spacing w:line="276" w:lineRule="auto"/>
        <w:ind w:firstLine="709"/>
        <w:contextualSpacing/>
        <w:jc w:val="center"/>
        <w:rPr>
          <w:rFonts w:eastAsia="Verdana-Bold"/>
          <w:sz w:val="24"/>
          <w:szCs w:val="24"/>
        </w:rPr>
      </w:pPr>
    </w:p>
    <w:p w:rsidR="00E26440" w:rsidRPr="000072D2" w:rsidRDefault="00E26440" w:rsidP="00062C0D">
      <w:pPr>
        <w:autoSpaceDE w:val="0"/>
        <w:autoSpaceDN w:val="0"/>
        <w:adjustRightInd w:val="0"/>
        <w:spacing w:line="276" w:lineRule="auto"/>
        <w:ind w:firstLine="709"/>
        <w:contextualSpacing/>
        <w:jc w:val="both"/>
        <w:rPr>
          <w:rFonts w:eastAsia="Verdana-Bold"/>
          <w:sz w:val="24"/>
          <w:szCs w:val="24"/>
        </w:rPr>
      </w:pPr>
      <w:r w:rsidRPr="000072D2">
        <w:rPr>
          <w:rFonts w:eastAsia="Verdana-Bold"/>
          <w:sz w:val="24"/>
          <w:szCs w:val="24"/>
        </w:rPr>
        <w:t>Съгласието си да участваме като подизпълнител в настоящата обществена поръчка на ................................................. ………………………………………….................</w:t>
      </w:r>
    </w:p>
    <w:p w:rsidR="00E26440" w:rsidRPr="000072D2" w:rsidRDefault="00E26440" w:rsidP="00062C0D">
      <w:pPr>
        <w:autoSpaceDE w:val="0"/>
        <w:autoSpaceDN w:val="0"/>
        <w:adjustRightInd w:val="0"/>
        <w:spacing w:line="276" w:lineRule="auto"/>
        <w:ind w:firstLine="709"/>
        <w:contextualSpacing/>
        <w:rPr>
          <w:rFonts w:eastAsia="Verdana-Italic"/>
          <w:i/>
          <w:iCs/>
          <w:sz w:val="24"/>
          <w:szCs w:val="24"/>
        </w:rPr>
      </w:pPr>
      <w:r w:rsidRPr="000072D2">
        <w:rPr>
          <w:rFonts w:eastAsia="Verdana-Italic"/>
          <w:i/>
          <w:iCs/>
          <w:sz w:val="24"/>
          <w:szCs w:val="24"/>
        </w:rPr>
        <w:t xml:space="preserve">                              (</w:t>
      </w:r>
      <w:proofErr w:type="gramStart"/>
      <w:r w:rsidRPr="000072D2">
        <w:rPr>
          <w:rFonts w:eastAsia="Verdana-Italic"/>
          <w:i/>
          <w:iCs/>
          <w:sz w:val="24"/>
          <w:szCs w:val="24"/>
        </w:rPr>
        <w:t>посочете</w:t>
      </w:r>
      <w:proofErr w:type="gramEnd"/>
      <w:r w:rsidRPr="000072D2">
        <w:rPr>
          <w:rFonts w:eastAsia="Verdana-Italic"/>
          <w:i/>
          <w:iCs/>
          <w:sz w:val="24"/>
          <w:szCs w:val="24"/>
        </w:rPr>
        <w:t xml:space="preserve"> участника, на който сте подизпълнител)</w:t>
      </w:r>
    </w:p>
    <w:p w:rsidR="00E26440" w:rsidRPr="000072D2" w:rsidRDefault="00E26440" w:rsidP="00062C0D">
      <w:pPr>
        <w:spacing w:line="276" w:lineRule="auto"/>
        <w:ind w:firstLine="709"/>
        <w:contextualSpacing/>
        <w:jc w:val="both"/>
        <w:rPr>
          <w:sz w:val="24"/>
          <w:szCs w:val="24"/>
          <w:lang w:eastAsia="ar-SA"/>
        </w:rPr>
      </w:pPr>
    </w:p>
    <w:p w:rsidR="00E26440" w:rsidRPr="000072D2" w:rsidRDefault="00E26440" w:rsidP="00062C0D">
      <w:pPr>
        <w:spacing w:line="276" w:lineRule="auto"/>
        <w:ind w:firstLine="709"/>
        <w:contextualSpacing/>
        <w:jc w:val="both"/>
        <w:rPr>
          <w:sz w:val="24"/>
          <w:szCs w:val="24"/>
          <w:lang w:eastAsia="ar-SA"/>
        </w:rPr>
      </w:pPr>
      <w:r w:rsidRPr="000072D2">
        <w:rPr>
          <w:sz w:val="24"/>
          <w:szCs w:val="24"/>
          <w:lang w:eastAsia="ar-SA"/>
        </w:rPr>
        <w:t>При изпълнение на поръчката ни е предложено и ще изпълняваме, като подизпълнител следните видове работи от предмета на обществената поръчка:……………………………............................................................................................</w:t>
      </w:r>
    </w:p>
    <w:p w:rsidR="00E26440" w:rsidRPr="000072D2" w:rsidRDefault="00E26440" w:rsidP="00062C0D">
      <w:pPr>
        <w:autoSpaceDE w:val="0"/>
        <w:autoSpaceDN w:val="0"/>
        <w:adjustRightInd w:val="0"/>
        <w:spacing w:line="276" w:lineRule="auto"/>
        <w:ind w:firstLine="709"/>
        <w:contextualSpacing/>
        <w:jc w:val="both"/>
        <w:rPr>
          <w:rFonts w:eastAsia="Verdana-Bold"/>
          <w:sz w:val="24"/>
          <w:szCs w:val="24"/>
        </w:rPr>
      </w:pPr>
      <w:r w:rsidRPr="000072D2">
        <w:rPr>
          <w:sz w:val="24"/>
          <w:szCs w:val="24"/>
          <w:lang w:eastAsia="ar-SA"/>
        </w:rPr>
        <w:t>Дял от стойността на обществената поръчка в проценти</w:t>
      </w:r>
      <w:proofErr w:type="gramStart"/>
      <w:r w:rsidRPr="000072D2">
        <w:rPr>
          <w:sz w:val="24"/>
          <w:szCs w:val="24"/>
          <w:lang w:eastAsia="ar-SA"/>
        </w:rPr>
        <w:t>:…………..........................</w:t>
      </w:r>
      <w:proofErr w:type="gramEnd"/>
    </w:p>
    <w:p w:rsidR="00E26440" w:rsidRPr="000072D2" w:rsidRDefault="00E26440" w:rsidP="00062C0D">
      <w:pPr>
        <w:snapToGrid w:val="0"/>
        <w:spacing w:before="100" w:beforeAutospacing="1" w:after="100" w:afterAutospacing="1" w:line="276" w:lineRule="auto"/>
        <w:ind w:firstLine="709"/>
        <w:contextualSpacing/>
        <w:jc w:val="both"/>
        <w:rPr>
          <w:sz w:val="24"/>
          <w:szCs w:val="24"/>
        </w:rPr>
      </w:pPr>
      <w:proofErr w:type="gramStart"/>
      <w:r w:rsidRPr="000072D2">
        <w:rPr>
          <w:sz w:val="24"/>
          <w:szCs w:val="24"/>
        </w:rPr>
        <w:t>Известно ми/ни е, че за неверни данни нося/им наказателна отговорност по чл.</w:t>
      </w:r>
      <w:proofErr w:type="gramEnd"/>
      <w:r w:rsidRPr="000072D2">
        <w:rPr>
          <w:sz w:val="24"/>
          <w:szCs w:val="24"/>
        </w:rPr>
        <w:t xml:space="preserve"> </w:t>
      </w:r>
      <w:proofErr w:type="gramStart"/>
      <w:r w:rsidRPr="000072D2">
        <w:rPr>
          <w:sz w:val="24"/>
          <w:szCs w:val="24"/>
        </w:rPr>
        <w:t>313 от Наказателния кодекс.</w:t>
      </w:r>
      <w:proofErr w:type="gramEnd"/>
    </w:p>
    <w:p w:rsidR="00E26440" w:rsidRPr="000072D2" w:rsidRDefault="00E26440" w:rsidP="00062C0D">
      <w:pPr>
        <w:autoSpaceDE w:val="0"/>
        <w:autoSpaceDN w:val="0"/>
        <w:adjustRightInd w:val="0"/>
        <w:spacing w:line="276" w:lineRule="auto"/>
        <w:ind w:firstLine="709"/>
        <w:contextualSpacing/>
        <w:jc w:val="both"/>
        <w:rPr>
          <w:rFonts w:eastAsia="Verdana-Bold"/>
          <w:sz w:val="24"/>
          <w:szCs w:val="24"/>
        </w:rPr>
      </w:pPr>
    </w:p>
    <w:p w:rsidR="00E26440" w:rsidRPr="000072D2" w:rsidRDefault="00E26440" w:rsidP="00062C0D">
      <w:pPr>
        <w:autoSpaceDE w:val="0"/>
        <w:autoSpaceDN w:val="0"/>
        <w:adjustRightInd w:val="0"/>
        <w:spacing w:line="276" w:lineRule="auto"/>
        <w:ind w:firstLine="709"/>
        <w:contextualSpacing/>
        <w:jc w:val="both"/>
        <w:rPr>
          <w:rFonts w:eastAsia="Verdana-Bold"/>
          <w:sz w:val="24"/>
          <w:szCs w:val="24"/>
        </w:rPr>
      </w:pPr>
    </w:p>
    <w:p w:rsidR="00E26440" w:rsidRPr="000072D2" w:rsidRDefault="00E26440" w:rsidP="002D68E5">
      <w:pPr>
        <w:snapToGrid w:val="0"/>
        <w:spacing w:before="60" w:line="276" w:lineRule="auto"/>
        <w:contextualSpacing/>
        <w:jc w:val="both"/>
        <w:rPr>
          <w:sz w:val="24"/>
          <w:szCs w:val="24"/>
        </w:rPr>
      </w:pPr>
      <w:r w:rsidRPr="000072D2">
        <w:rPr>
          <w:sz w:val="24"/>
          <w:szCs w:val="24"/>
        </w:rPr>
        <w:t>Дата…………………..</w:t>
      </w:r>
      <w:r w:rsidRPr="000072D2">
        <w:rPr>
          <w:sz w:val="24"/>
          <w:szCs w:val="24"/>
        </w:rPr>
        <w:tab/>
      </w:r>
      <w:r w:rsidRPr="000072D2">
        <w:rPr>
          <w:sz w:val="24"/>
          <w:szCs w:val="24"/>
        </w:rPr>
        <w:tab/>
      </w:r>
      <w:r w:rsidRPr="000072D2">
        <w:rPr>
          <w:sz w:val="24"/>
          <w:szCs w:val="24"/>
        </w:rPr>
        <w:tab/>
      </w:r>
      <w:r w:rsidRPr="000072D2">
        <w:rPr>
          <w:sz w:val="24"/>
          <w:szCs w:val="24"/>
        </w:rPr>
        <w:tab/>
        <w:t xml:space="preserve">          Декларатор ……………………</w:t>
      </w:r>
    </w:p>
    <w:p w:rsidR="00E26440" w:rsidRPr="000072D2" w:rsidRDefault="00E26440" w:rsidP="002D68E5">
      <w:pPr>
        <w:snapToGrid w:val="0"/>
        <w:spacing w:line="276" w:lineRule="auto"/>
        <w:contextualSpacing/>
        <w:rPr>
          <w:sz w:val="24"/>
          <w:szCs w:val="24"/>
        </w:rPr>
      </w:pPr>
      <w:r w:rsidRPr="000072D2">
        <w:rPr>
          <w:iCs/>
          <w:sz w:val="24"/>
          <w:szCs w:val="24"/>
        </w:rPr>
        <w:t>(</w:t>
      </w:r>
      <w:proofErr w:type="gramStart"/>
      <w:r w:rsidRPr="000072D2">
        <w:rPr>
          <w:iCs/>
          <w:sz w:val="24"/>
          <w:szCs w:val="24"/>
        </w:rPr>
        <w:t>дата</w:t>
      </w:r>
      <w:proofErr w:type="gramEnd"/>
      <w:r w:rsidRPr="000072D2">
        <w:rPr>
          <w:iCs/>
          <w:sz w:val="24"/>
          <w:szCs w:val="24"/>
        </w:rPr>
        <w:t xml:space="preserve"> на подписване)</w:t>
      </w:r>
      <w:r w:rsidRPr="000072D2">
        <w:rPr>
          <w:iCs/>
          <w:sz w:val="24"/>
          <w:szCs w:val="24"/>
        </w:rPr>
        <w:tab/>
      </w:r>
      <w:r w:rsidRPr="000072D2">
        <w:rPr>
          <w:iCs/>
          <w:sz w:val="24"/>
          <w:szCs w:val="24"/>
        </w:rPr>
        <w:tab/>
      </w:r>
      <w:r w:rsidRPr="000072D2">
        <w:rPr>
          <w:iCs/>
          <w:sz w:val="24"/>
          <w:szCs w:val="24"/>
        </w:rPr>
        <w:tab/>
      </w:r>
      <w:r w:rsidRPr="000072D2">
        <w:rPr>
          <w:iCs/>
          <w:sz w:val="24"/>
          <w:szCs w:val="24"/>
        </w:rPr>
        <w:tab/>
      </w:r>
      <w:r w:rsidRPr="000072D2">
        <w:rPr>
          <w:iCs/>
          <w:sz w:val="24"/>
          <w:szCs w:val="24"/>
        </w:rPr>
        <w:tab/>
        <w:t>(Трите имена, подпис и печат)</w:t>
      </w:r>
    </w:p>
    <w:p w:rsidR="00E26440" w:rsidRPr="000072D2" w:rsidRDefault="00E26440" w:rsidP="00062C0D">
      <w:pPr>
        <w:spacing w:line="276" w:lineRule="auto"/>
        <w:ind w:firstLine="709"/>
        <w:contextualSpacing/>
        <w:rPr>
          <w:b/>
          <w:bCs/>
          <w:sz w:val="24"/>
          <w:szCs w:val="24"/>
        </w:rPr>
      </w:pPr>
    </w:p>
    <w:p w:rsidR="00E26440" w:rsidRPr="000072D2" w:rsidRDefault="00E26440" w:rsidP="00062C0D">
      <w:pPr>
        <w:spacing w:line="276" w:lineRule="auto"/>
        <w:ind w:firstLine="709"/>
        <w:contextualSpacing/>
        <w:rPr>
          <w:b/>
          <w:bCs/>
          <w:sz w:val="24"/>
          <w:szCs w:val="24"/>
        </w:rPr>
      </w:pPr>
    </w:p>
    <w:p w:rsidR="00E26440" w:rsidRPr="000072D2" w:rsidRDefault="00E26440" w:rsidP="00062C0D">
      <w:pPr>
        <w:spacing w:line="276" w:lineRule="auto"/>
        <w:ind w:firstLine="709"/>
        <w:contextualSpacing/>
        <w:rPr>
          <w:b/>
          <w:bCs/>
          <w:sz w:val="24"/>
          <w:szCs w:val="24"/>
        </w:rPr>
      </w:pPr>
    </w:p>
    <w:p w:rsidR="00E26440" w:rsidRDefault="00E26440" w:rsidP="00062C0D">
      <w:pPr>
        <w:spacing w:line="276" w:lineRule="auto"/>
        <w:ind w:firstLine="709"/>
        <w:contextualSpacing/>
        <w:rPr>
          <w:b/>
          <w:bCs/>
          <w:sz w:val="24"/>
          <w:szCs w:val="24"/>
          <w:lang w:val="bg-BG"/>
        </w:rPr>
      </w:pPr>
    </w:p>
    <w:p w:rsidR="002446FD" w:rsidRDefault="002446FD" w:rsidP="00062C0D">
      <w:pPr>
        <w:spacing w:line="276" w:lineRule="auto"/>
        <w:ind w:firstLine="709"/>
        <w:contextualSpacing/>
        <w:rPr>
          <w:b/>
          <w:bCs/>
          <w:sz w:val="24"/>
          <w:szCs w:val="24"/>
          <w:lang w:val="bg-BG"/>
        </w:rPr>
      </w:pPr>
    </w:p>
    <w:p w:rsidR="002446FD" w:rsidRDefault="002446FD" w:rsidP="00062C0D">
      <w:pPr>
        <w:spacing w:line="276" w:lineRule="auto"/>
        <w:ind w:firstLine="709"/>
        <w:contextualSpacing/>
        <w:rPr>
          <w:b/>
          <w:bCs/>
          <w:sz w:val="24"/>
          <w:szCs w:val="24"/>
          <w:lang w:val="bg-BG"/>
        </w:rPr>
      </w:pPr>
    </w:p>
    <w:p w:rsidR="002446FD" w:rsidRDefault="002446FD" w:rsidP="00062C0D">
      <w:pPr>
        <w:spacing w:line="276" w:lineRule="auto"/>
        <w:ind w:firstLine="709"/>
        <w:contextualSpacing/>
        <w:rPr>
          <w:b/>
          <w:bCs/>
          <w:sz w:val="24"/>
          <w:szCs w:val="24"/>
          <w:lang w:val="bg-BG"/>
        </w:rPr>
      </w:pPr>
    </w:p>
    <w:p w:rsidR="002446FD" w:rsidRPr="002446FD" w:rsidRDefault="002446FD" w:rsidP="00062C0D">
      <w:pPr>
        <w:spacing w:line="276" w:lineRule="auto"/>
        <w:ind w:firstLine="709"/>
        <w:contextualSpacing/>
        <w:rPr>
          <w:b/>
          <w:bCs/>
          <w:sz w:val="24"/>
          <w:szCs w:val="24"/>
          <w:lang w:val="bg-BG"/>
        </w:rPr>
      </w:pPr>
    </w:p>
    <w:p w:rsidR="00E26440" w:rsidRPr="000072D2" w:rsidRDefault="00E26440" w:rsidP="00062C0D">
      <w:pPr>
        <w:spacing w:line="276" w:lineRule="auto"/>
        <w:ind w:firstLine="709"/>
        <w:contextualSpacing/>
        <w:rPr>
          <w:b/>
          <w:bCs/>
          <w:sz w:val="24"/>
          <w:szCs w:val="24"/>
        </w:rPr>
      </w:pPr>
    </w:p>
    <w:p w:rsidR="00E26440" w:rsidRPr="000072D2" w:rsidRDefault="00E26440" w:rsidP="00062C0D">
      <w:pPr>
        <w:spacing w:line="276" w:lineRule="auto"/>
        <w:ind w:firstLine="709"/>
        <w:contextualSpacing/>
        <w:jc w:val="right"/>
        <w:rPr>
          <w:b/>
          <w:bCs/>
          <w:sz w:val="24"/>
          <w:szCs w:val="24"/>
        </w:rPr>
      </w:pPr>
      <w:r w:rsidRPr="000072D2">
        <w:rPr>
          <w:b/>
          <w:bCs/>
          <w:sz w:val="24"/>
          <w:szCs w:val="24"/>
        </w:rPr>
        <w:lastRenderedPageBreak/>
        <w:t>Приложение № 4</w:t>
      </w:r>
    </w:p>
    <w:p w:rsidR="00E26440" w:rsidRPr="000072D2" w:rsidRDefault="00E26440" w:rsidP="00062C0D">
      <w:pPr>
        <w:spacing w:line="276" w:lineRule="auto"/>
        <w:ind w:firstLine="709"/>
        <w:contextualSpacing/>
        <w:jc w:val="center"/>
        <w:rPr>
          <w:b/>
          <w:bCs/>
          <w:sz w:val="24"/>
          <w:szCs w:val="24"/>
        </w:rPr>
      </w:pPr>
    </w:p>
    <w:p w:rsidR="00E26440" w:rsidRPr="000072D2" w:rsidRDefault="00E26440" w:rsidP="00062C0D">
      <w:pPr>
        <w:spacing w:line="276" w:lineRule="auto"/>
        <w:ind w:firstLine="709"/>
        <w:contextualSpacing/>
        <w:jc w:val="center"/>
        <w:rPr>
          <w:b/>
          <w:bCs/>
          <w:sz w:val="24"/>
          <w:szCs w:val="24"/>
        </w:rPr>
      </w:pPr>
    </w:p>
    <w:p w:rsidR="00E26440" w:rsidRPr="000072D2" w:rsidRDefault="00E26440" w:rsidP="00062C0D">
      <w:pPr>
        <w:spacing w:line="276" w:lineRule="auto"/>
        <w:ind w:firstLine="709"/>
        <w:contextualSpacing/>
        <w:jc w:val="center"/>
        <w:rPr>
          <w:b/>
          <w:bCs/>
          <w:sz w:val="24"/>
          <w:szCs w:val="24"/>
        </w:rPr>
      </w:pPr>
    </w:p>
    <w:p w:rsidR="00E26440" w:rsidRPr="000072D2" w:rsidRDefault="00E26440" w:rsidP="00062C0D">
      <w:pPr>
        <w:spacing w:line="276" w:lineRule="auto"/>
        <w:ind w:firstLine="709"/>
        <w:contextualSpacing/>
        <w:jc w:val="center"/>
        <w:rPr>
          <w:b/>
          <w:bCs/>
          <w:sz w:val="24"/>
          <w:szCs w:val="24"/>
        </w:rPr>
      </w:pPr>
      <w:proofErr w:type="gramStart"/>
      <w:r w:rsidRPr="000072D2">
        <w:rPr>
          <w:b/>
          <w:bCs/>
          <w:sz w:val="24"/>
          <w:szCs w:val="24"/>
        </w:rPr>
        <w:t>ТЕХНИЧЕСКО  ПРЕДЛОЖЕНИЕ</w:t>
      </w:r>
      <w:proofErr w:type="gramEnd"/>
    </w:p>
    <w:p w:rsidR="00E26440" w:rsidRPr="000072D2" w:rsidRDefault="00E26440" w:rsidP="00062C0D">
      <w:pPr>
        <w:spacing w:line="276" w:lineRule="auto"/>
        <w:ind w:firstLine="709"/>
        <w:contextualSpacing/>
        <w:jc w:val="center"/>
        <w:rPr>
          <w:sz w:val="24"/>
          <w:szCs w:val="24"/>
        </w:rPr>
      </w:pPr>
    </w:p>
    <w:p w:rsidR="00E26440" w:rsidRPr="000072D2" w:rsidRDefault="00E26440" w:rsidP="00062C0D">
      <w:pPr>
        <w:spacing w:line="276" w:lineRule="auto"/>
        <w:ind w:firstLine="709"/>
        <w:contextualSpacing/>
        <w:jc w:val="both"/>
        <w:rPr>
          <w:sz w:val="24"/>
          <w:szCs w:val="24"/>
        </w:rPr>
      </w:pPr>
      <w:r w:rsidRPr="000072D2">
        <w:rPr>
          <w:sz w:val="24"/>
          <w:szCs w:val="24"/>
        </w:rPr>
        <w:t>Настоящото предложение е подадено от</w:t>
      </w:r>
    </w:p>
    <w:p w:rsidR="00E26440" w:rsidRPr="000072D2" w:rsidRDefault="00E26440" w:rsidP="00062C0D">
      <w:pPr>
        <w:spacing w:line="276" w:lineRule="auto"/>
        <w:ind w:firstLine="709"/>
        <w:contextualSpacing/>
        <w:jc w:val="both"/>
        <w:rPr>
          <w:sz w:val="24"/>
          <w:szCs w:val="24"/>
        </w:rPr>
      </w:pPr>
      <w:r w:rsidRPr="000072D2">
        <w:rPr>
          <w:sz w:val="24"/>
          <w:szCs w:val="24"/>
        </w:rPr>
        <w:t>…………………………………………………………………………………………...</w:t>
      </w:r>
    </w:p>
    <w:p w:rsidR="00E26440" w:rsidRPr="000072D2" w:rsidRDefault="00E26440" w:rsidP="00062C0D">
      <w:pPr>
        <w:spacing w:line="276" w:lineRule="auto"/>
        <w:ind w:firstLine="709"/>
        <w:contextualSpacing/>
        <w:jc w:val="center"/>
        <w:rPr>
          <w:i/>
          <w:iCs/>
          <w:sz w:val="24"/>
          <w:szCs w:val="24"/>
        </w:rPr>
      </w:pPr>
      <w:r w:rsidRPr="000072D2">
        <w:rPr>
          <w:i/>
          <w:iCs/>
          <w:sz w:val="24"/>
          <w:szCs w:val="24"/>
        </w:rPr>
        <w:t>/наименование на участника /</w:t>
      </w:r>
    </w:p>
    <w:p w:rsidR="00E26440" w:rsidRPr="000072D2" w:rsidRDefault="00E26440" w:rsidP="00062C0D">
      <w:pPr>
        <w:spacing w:line="276" w:lineRule="auto"/>
        <w:ind w:firstLine="709"/>
        <w:contextualSpacing/>
        <w:jc w:val="both"/>
        <w:rPr>
          <w:sz w:val="24"/>
          <w:szCs w:val="24"/>
        </w:rPr>
      </w:pPr>
      <w:proofErr w:type="gramStart"/>
      <w:r w:rsidRPr="000072D2">
        <w:rPr>
          <w:sz w:val="24"/>
          <w:szCs w:val="24"/>
        </w:rPr>
        <w:t>и</w:t>
      </w:r>
      <w:proofErr w:type="gramEnd"/>
      <w:r w:rsidRPr="000072D2">
        <w:rPr>
          <w:sz w:val="24"/>
          <w:szCs w:val="24"/>
        </w:rPr>
        <w:t xml:space="preserve"> подписано от</w:t>
      </w:r>
    </w:p>
    <w:p w:rsidR="00E26440" w:rsidRPr="000072D2" w:rsidRDefault="00E26440" w:rsidP="00062C0D">
      <w:pPr>
        <w:spacing w:line="276" w:lineRule="auto"/>
        <w:ind w:firstLine="709"/>
        <w:contextualSpacing/>
        <w:jc w:val="both"/>
        <w:rPr>
          <w:sz w:val="24"/>
          <w:szCs w:val="24"/>
        </w:rPr>
      </w:pPr>
      <w:r w:rsidRPr="000072D2">
        <w:rPr>
          <w:sz w:val="24"/>
          <w:szCs w:val="24"/>
        </w:rPr>
        <w:t>…………………………………………………………………………………………...</w:t>
      </w:r>
    </w:p>
    <w:p w:rsidR="00E26440" w:rsidRPr="000072D2" w:rsidRDefault="00E26440" w:rsidP="00062C0D">
      <w:pPr>
        <w:spacing w:line="276" w:lineRule="auto"/>
        <w:ind w:firstLine="709"/>
        <w:contextualSpacing/>
        <w:jc w:val="center"/>
        <w:rPr>
          <w:i/>
          <w:iCs/>
          <w:sz w:val="24"/>
          <w:szCs w:val="24"/>
        </w:rPr>
      </w:pPr>
      <w:r w:rsidRPr="000072D2">
        <w:rPr>
          <w:i/>
          <w:iCs/>
          <w:sz w:val="24"/>
          <w:szCs w:val="24"/>
        </w:rPr>
        <w:t>/трите имена и ЕГН/</w:t>
      </w:r>
    </w:p>
    <w:p w:rsidR="00E26440" w:rsidRPr="000072D2" w:rsidRDefault="00E26440" w:rsidP="00062C0D">
      <w:pPr>
        <w:spacing w:line="276" w:lineRule="auto"/>
        <w:ind w:firstLine="709"/>
        <w:contextualSpacing/>
        <w:jc w:val="both"/>
        <w:rPr>
          <w:sz w:val="24"/>
          <w:szCs w:val="24"/>
        </w:rPr>
      </w:pPr>
      <w:proofErr w:type="gramStart"/>
      <w:r w:rsidRPr="000072D2">
        <w:rPr>
          <w:sz w:val="24"/>
          <w:szCs w:val="24"/>
        </w:rPr>
        <w:t>в</w:t>
      </w:r>
      <w:proofErr w:type="gramEnd"/>
      <w:r w:rsidRPr="000072D2">
        <w:rPr>
          <w:sz w:val="24"/>
          <w:szCs w:val="24"/>
        </w:rPr>
        <w:t xml:space="preserve"> качеството му на</w:t>
      </w:r>
    </w:p>
    <w:p w:rsidR="00E26440" w:rsidRPr="000072D2" w:rsidRDefault="00E26440" w:rsidP="00062C0D">
      <w:pPr>
        <w:spacing w:line="276" w:lineRule="auto"/>
        <w:ind w:firstLine="709"/>
        <w:contextualSpacing/>
        <w:jc w:val="both"/>
        <w:rPr>
          <w:sz w:val="24"/>
          <w:szCs w:val="24"/>
        </w:rPr>
      </w:pPr>
      <w:r w:rsidRPr="000072D2">
        <w:rPr>
          <w:sz w:val="24"/>
          <w:szCs w:val="24"/>
        </w:rPr>
        <w:t>…………………………………………………………………………………………...</w:t>
      </w:r>
    </w:p>
    <w:p w:rsidR="00E26440" w:rsidRPr="000072D2" w:rsidRDefault="00E26440" w:rsidP="00062C0D">
      <w:pPr>
        <w:spacing w:line="276" w:lineRule="auto"/>
        <w:ind w:firstLine="709"/>
        <w:contextualSpacing/>
        <w:jc w:val="center"/>
        <w:rPr>
          <w:i/>
          <w:iCs/>
          <w:sz w:val="24"/>
          <w:szCs w:val="24"/>
        </w:rPr>
      </w:pPr>
      <w:r w:rsidRPr="000072D2">
        <w:rPr>
          <w:i/>
          <w:iCs/>
          <w:sz w:val="24"/>
          <w:szCs w:val="24"/>
        </w:rPr>
        <w:t>/длъжност/</w:t>
      </w:r>
    </w:p>
    <w:p w:rsidR="00E26440" w:rsidRPr="000072D2" w:rsidRDefault="00E26440" w:rsidP="00062C0D">
      <w:pPr>
        <w:spacing w:line="276" w:lineRule="auto"/>
        <w:ind w:firstLine="709"/>
        <w:contextualSpacing/>
        <w:jc w:val="center"/>
        <w:rPr>
          <w:b/>
          <w:bCs/>
          <w:sz w:val="24"/>
          <w:szCs w:val="24"/>
        </w:rPr>
      </w:pPr>
      <w:r w:rsidRPr="000072D2">
        <w:rPr>
          <w:b/>
          <w:bCs/>
          <w:sz w:val="24"/>
          <w:szCs w:val="24"/>
        </w:rPr>
        <w:t xml:space="preserve"> </w:t>
      </w:r>
    </w:p>
    <w:p w:rsidR="00E26440" w:rsidRPr="000072D2" w:rsidRDefault="00E26440" w:rsidP="00062C0D">
      <w:pPr>
        <w:spacing w:line="276" w:lineRule="auto"/>
        <w:ind w:firstLine="709"/>
        <w:contextualSpacing/>
        <w:jc w:val="both"/>
        <w:rPr>
          <w:sz w:val="24"/>
          <w:szCs w:val="24"/>
        </w:rPr>
      </w:pPr>
      <w:proofErr w:type="gramStart"/>
      <w:r w:rsidRPr="000072D2">
        <w:rPr>
          <w:sz w:val="24"/>
          <w:szCs w:val="24"/>
        </w:rPr>
        <w:t>с</w:t>
      </w:r>
      <w:proofErr w:type="gramEnd"/>
      <w:r w:rsidRPr="000072D2">
        <w:rPr>
          <w:sz w:val="24"/>
          <w:szCs w:val="24"/>
        </w:rPr>
        <w:t xml:space="preserve"> адрес: гр. ...................... </w:t>
      </w:r>
      <w:proofErr w:type="gramStart"/>
      <w:r w:rsidRPr="000072D2">
        <w:rPr>
          <w:sz w:val="24"/>
          <w:szCs w:val="24"/>
        </w:rPr>
        <w:t>ул</w:t>
      </w:r>
      <w:proofErr w:type="gramEnd"/>
      <w:r w:rsidRPr="000072D2">
        <w:rPr>
          <w:sz w:val="24"/>
          <w:szCs w:val="24"/>
        </w:rPr>
        <w:t xml:space="preserve">.................................., No ........., тел.: </w:t>
      </w:r>
    </w:p>
    <w:p w:rsidR="00E26440" w:rsidRPr="000072D2" w:rsidRDefault="00E26440" w:rsidP="00062C0D">
      <w:pPr>
        <w:spacing w:line="276" w:lineRule="auto"/>
        <w:ind w:firstLine="709"/>
        <w:contextualSpacing/>
        <w:jc w:val="both"/>
        <w:rPr>
          <w:sz w:val="24"/>
          <w:szCs w:val="24"/>
        </w:rPr>
      </w:pPr>
      <w:r w:rsidRPr="000072D2">
        <w:rPr>
          <w:sz w:val="24"/>
          <w:szCs w:val="24"/>
        </w:rPr>
        <w:t xml:space="preserve"> </w:t>
      </w:r>
    </w:p>
    <w:p w:rsidR="00E26440" w:rsidRPr="000072D2" w:rsidRDefault="00E26440" w:rsidP="00062C0D">
      <w:pPr>
        <w:spacing w:line="276" w:lineRule="auto"/>
        <w:ind w:firstLine="709"/>
        <w:contextualSpacing/>
        <w:jc w:val="both"/>
        <w:rPr>
          <w:sz w:val="24"/>
          <w:szCs w:val="24"/>
        </w:rPr>
      </w:pPr>
      <w:proofErr w:type="gramStart"/>
      <w:r w:rsidRPr="000072D2">
        <w:rPr>
          <w:sz w:val="24"/>
          <w:szCs w:val="24"/>
        </w:rPr>
        <w:t>факс</w:t>
      </w:r>
      <w:proofErr w:type="gramEnd"/>
      <w:r w:rsidRPr="000072D2">
        <w:rPr>
          <w:sz w:val="24"/>
          <w:szCs w:val="24"/>
        </w:rPr>
        <w:t xml:space="preserve">: ..........................., e-mail: ........................., ЕИК /Булстат/ </w:t>
      </w:r>
    </w:p>
    <w:p w:rsidR="00E26440" w:rsidRPr="000072D2" w:rsidRDefault="00E26440" w:rsidP="002D68E5">
      <w:pPr>
        <w:spacing w:line="276" w:lineRule="auto"/>
        <w:ind w:firstLine="709"/>
        <w:contextualSpacing/>
        <w:jc w:val="both"/>
        <w:rPr>
          <w:sz w:val="24"/>
          <w:szCs w:val="24"/>
        </w:rPr>
      </w:pPr>
      <w:r w:rsidRPr="000072D2">
        <w:rPr>
          <w:sz w:val="24"/>
          <w:szCs w:val="24"/>
        </w:rPr>
        <w:t xml:space="preserve"> </w:t>
      </w:r>
      <w:r w:rsidR="002D68E5">
        <w:rPr>
          <w:sz w:val="24"/>
          <w:szCs w:val="24"/>
        </w:rPr>
        <w:t>Банкови</w:t>
      </w:r>
      <w:r w:rsidR="002D68E5">
        <w:rPr>
          <w:sz w:val="24"/>
          <w:szCs w:val="24"/>
          <w:lang w:val="bg-BG"/>
        </w:rPr>
        <w:t xml:space="preserve"> </w:t>
      </w:r>
      <w:r w:rsidRPr="000072D2">
        <w:rPr>
          <w:sz w:val="24"/>
          <w:szCs w:val="24"/>
        </w:rPr>
        <w:t>реквизити...........................................................................................................</w:t>
      </w:r>
    </w:p>
    <w:p w:rsidR="00E26440" w:rsidRPr="000072D2" w:rsidRDefault="00E26440" w:rsidP="00062C0D">
      <w:pPr>
        <w:spacing w:line="276" w:lineRule="auto"/>
        <w:ind w:firstLine="709"/>
        <w:contextualSpacing/>
        <w:jc w:val="both"/>
        <w:rPr>
          <w:sz w:val="24"/>
          <w:szCs w:val="24"/>
        </w:rPr>
      </w:pPr>
      <w:r w:rsidRPr="000072D2">
        <w:rPr>
          <w:sz w:val="24"/>
          <w:szCs w:val="24"/>
        </w:rPr>
        <w:t xml:space="preserve"> </w:t>
      </w:r>
    </w:p>
    <w:p w:rsidR="00E26440" w:rsidRPr="000072D2" w:rsidRDefault="00E26440" w:rsidP="00062C0D">
      <w:pPr>
        <w:spacing w:line="276" w:lineRule="auto"/>
        <w:ind w:firstLine="709"/>
        <w:contextualSpacing/>
        <w:jc w:val="center"/>
        <w:rPr>
          <w:b/>
          <w:bCs/>
          <w:sz w:val="24"/>
          <w:szCs w:val="24"/>
        </w:rPr>
      </w:pPr>
      <w:r w:rsidRPr="000072D2">
        <w:rPr>
          <w:b/>
          <w:bCs/>
          <w:sz w:val="24"/>
          <w:szCs w:val="24"/>
        </w:rPr>
        <w:t xml:space="preserve"> </w:t>
      </w:r>
    </w:p>
    <w:p w:rsidR="00E26440" w:rsidRPr="000072D2" w:rsidRDefault="00E26440" w:rsidP="00062C0D">
      <w:pPr>
        <w:spacing w:line="276" w:lineRule="auto"/>
        <w:ind w:firstLine="709"/>
        <w:contextualSpacing/>
        <w:rPr>
          <w:b/>
          <w:bCs/>
          <w:sz w:val="24"/>
          <w:szCs w:val="24"/>
        </w:rPr>
      </w:pPr>
      <w:r w:rsidRPr="000072D2">
        <w:rPr>
          <w:b/>
          <w:bCs/>
          <w:sz w:val="24"/>
          <w:szCs w:val="24"/>
        </w:rPr>
        <w:t>УВАЖАЕМИ ДАМИ И ГОСПОДА,</w:t>
      </w:r>
    </w:p>
    <w:p w:rsidR="002D68E5" w:rsidRDefault="00E26440" w:rsidP="00062C0D">
      <w:pPr>
        <w:shd w:val="clear" w:color="auto" w:fill="FFFFFF"/>
        <w:spacing w:line="276" w:lineRule="auto"/>
        <w:ind w:firstLine="709"/>
        <w:contextualSpacing/>
        <w:jc w:val="both"/>
        <w:rPr>
          <w:sz w:val="24"/>
          <w:szCs w:val="24"/>
          <w:lang w:val="bg-BG"/>
        </w:rPr>
      </w:pPr>
      <w:r w:rsidRPr="000072D2">
        <w:rPr>
          <w:sz w:val="24"/>
          <w:szCs w:val="24"/>
        </w:rPr>
        <w:t xml:space="preserve">Във връзка с публикувана обществена поръчка чрез събиране на оферти с обява с предмет: </w:t>
      </w:r>
    </w:p>
    <w:p w:rsidR="00E26440" w:rsidRPr="000072D2" w:rsidRDefault="002D68E5" w:rsidP="00062C0D">
      <w:pPr>
        <w:shd w:val="clear" w:color="auto" w:fill="FFFFFF"/>
        <w:spacing w:line="276" w:lineRule="auto"/>
        <w:ind w:firstLine="709"/>
        <w:contextualSpacing/>
        <w:jc w:val="both"/>
        <w:rPr>
          <w:b/>
          <w:bCs/>
          <w:sz w:val="24"/>
          <w:szCs w:val="24"/>
        </w:rPr>
      </w:pPr>
      <w:proofErr w:type="gramStart"/>
      <w:r w:rsidRPr="002D68E5">
        <w:rPr>
          <w:b/>
          <w:sz w:val="24"/>
          <w:szCs w:val="24"/>
        </w:rPr>
        <w:t>„Изработване на ПУП-Парцеларен план за техническа инфраструктура за околовръстен път в с. Гара Елин Пелин и с. Нови хан”</w:t>
      </w:r>
      <w:r>
        <w:rPr>
          <w:b/>
          <w:sz w:val="24"/>
          <w:szCs w:val="24"/>
          <w:lang w:val="bg-BG"/>
        </w:rPr>
        <w:t xml:space="preserve"> </w:t>
      </w:r>
      <w:r w:rsidR="00E26440" w:rsidRPr="000072D2">
        <w:rPr>
          <w:sz w:val="24"/>
          <w:szCs w:val="24"/>
        </w:rPr>
        <w:t>и след като се запознахме с изискванията за участие, сме съгласни да изпълним услугата, предмет на обществената поръчка.</w:t>
      </w:r>
      <w:proofErr w:type="gramEnd"/>
    </w:p>
    <w:p w:rsidR="00E26440" w:rsidRPr="000072D2" w:rsidRDefault="00E26440" w:rsidP="00062C0D">
      <w:pPr>
        <w:spacing w:line="276" w:lineRule="auto"/>
        <w:ind w:firstLine="709"/>
        <w:contextualSpacing/>
        <w:jc w:val="both"/>
        <w:rPr>
          <w:sz w:val="24"/>
          <w:szCs w:val="24"/>
        </w:rPr>
      </w:pPr>
    </w:p>
    <w:p w:rsidR="002D68E5" w:rsidRDefault="00E26440" w:rsidP="00062C0D">
      <w:pPr>
        <w:shd w:val="clear" w:color="auto" w:fill="FFFFFF"/>
        <w:autoSpaceDE w:val="0"/>
        <w:autoSpaceDN w:val="0"/>
        <w:adjustRightInd w:val="0"/>
        <w:spacing w:line="276" w:lineRule="auto"/>
        <w:ind w:firstLine="709"/>
        <w:contextualSpacing/>
        <w:jc w:val="both"/>
        <w:rPr>
          <w:sz w:val="24"/>
          <w:szCs w:val="24"/>
          <w:lang w:val="bg-BG" w:eastAsia="en-US"/>
        </w:rPr>
      </w:pPr>
      <w:r w:rsidRPr="000072D2">
        <w:rPr>
          <w:sz w:val="24"/>
          <w:szCs w:val="24"/>
        </w:rPr>
        <w:t xml:space="preserve"> </w:t>
      </w:r>
      <w:r w:rsidRPr="000072D2">
        <w:rPr>
          <w:b/>
          <w:sz w:val="24"/>
          <w:szCs w:val="24"/>
          <w:lang w:eastAsia="en-US"/>
        </w:rPr>
        <w:t>1.</w:t>
      </w:r>
      <w:r w:rsidRPr="000072D2">
        <w:rPr>
          <w:sz w:val="24"/>
          <w:szCs w:val="24"/>
          <w:lang w:eastAsia="en-US"/>
        </w:rPr>
        <w:t xml:space="preserve"> Декларираме, че сме получили посредством „Профила на купувача” документация за участие и сме запознати с указанията и условията за участие в обявената от Вас процедура. </w:t>
      </w:r>
    </w:p>
    <w:p w:rsidR="002D68E5" w:rsidRDefault="00E26440" w:rsidP="002D68E5">
      <w:pPr>
        <w:shd w:val="clear" w:color="auto" w:fill="FFFFFF"/>
        <w:autoSpaceDE w:val="0"/>
        <w:autoSpaceDN w:val="0"/>
        <w:adjustRightInd w:val="0"/>
        <w:spacing w:line="276" w:lineRule="auto"/>
        <w:ind w:firstLine="709"/>
        <w:contextualSpacing/>
        <w:jc w:val="both"/>
        <w:rPr>
          <w:sz w:val="24"/>
          <w:szCs w:val="24"/>
          <w:lang w:val="bg-BG" w:eastAsia="en-US"/>
        </w:rPr>
      </w:pPr>
      <w:proofErr w:type="gramStart"/>
      <w:r w:rsidRPr="000072D2">
        <w:rPr>
          <w:sz w:val="24"/>
          <w:szCs w:val="24"/>
          <w:lang w:eastAsia="en-US"/>
        </w:rPr>
        <w:t>Съгласни сме с поставените от Вас условия и ги приемаме без възражения.</w:t>
      </w:r>
      <w:proofErr w:type="gramEnd"/>
    </w:p>
    <w:p w:rsidR="00E26440" w:rsidRPr="002D68E5" w:rsidRDefault="00E26440" w:rsidP="002D68E5">
      <w:pPr>
        <w:shd w:val="clear" w:color="auto" w:fill="FFFFFF"/>
        <w:autoSpaceDE w:val="0"/>
        <w:autoSpaceDN w:val="0"/>
        <w:adjustRightInd w:val="0"/>
        <w:spacing w:line="276" w:lineRule="auto"/>
        <w:ind w:firstLine="709"/>
        <w:contextualSpacing/>
        <w:jc w:val="both"/>
        <w:rPr>
          <w:sz w:val="24"/>
          <w:szCs w:val="24"/>
          <w:lang w:eastAsia="en-US"/>
        </w:rPr>
      </w:pPr>
      <w:r w:rsidRPr="000072D2">
        <w:rPr>
          <w:b/>
          <w:sz w:val="24"/>
          <w:szCs w:val="24"/>
          <w:lang w:eastAsia="en-US"/>
        </w:rPr>
        <w:t>2. Декларираме, че ще изпълним дейностите по обществената поръчка в сроковете регламентирани от Възложителя в документацията за участие и Техническата спецификация.</w:t>
      </w:r>
    </w:p>
    <w:p w:rsidR="00E26440" w:rsidRPr="000072D2" w:rsidRDefault="00E26440" w:rsidP="00062C0D">
      <w:pPr>
        <w:shd w:val="clear" w:color="auto" w:fill="FFFFFF"/>
        <w:tabs>
          <w:tab w:val="left" w:pos="709"/>
        </w:tabs>
        <w:autoSpaceDE w:val="0"/>
        <w:autoSpaceDN w:val="0"/>
        <w:adjustRightInd w:val="0"/>
        <w:spacing w:line="276" w:lineRule="auto"/>
        <w:ind w:firstLine="709"/>
        <w:contextualSpacing/>
        <w:jc w:val="both"/>
        <w:rPr>
          <w:b/>
          <w:sz w:val="24"/>
          <w:szCs w:val="24"/>
          <w:lang w:eastAsia="en-US"/>
        </w:rPr>
      </w:pPr>
    </w:p>
    <w:p w:rsidR="00E26440" w:rsidRPr="000072D2" w:rsidRDefault="00E26440" w:rsidP="00062C0D">
      <w:pPr>
        <w:shd w:val="clear" w:color="auto" w:fill="FFFFFF"/>
        <w:tabs>
          <w:tab w:val="left" w:pos="709"/>
        </w:tabs>
        <w:autoSpaceDE w:val="0"/>
        <w:autoSpaceDN w:val="0"/>
        <w:adjustRightInd w:val="0"/>
        <w:spacing w:line="276" w:lineRule="auto"/>
        <w:ind w:firstLine="709"/>
        <w:contextualSpacing/>
        <w:jc w:val="both"/>
        <w:rPr>
          <w:b/>
          <w:sz w:val="24"/>
          <w:szCs w:val="24"/>
          <w:lang w:eastAsia="en-US"/>
        </w:rPr>
      </w:pPr>
    </w:p>
    <w:p w:rsidR="00E26440" w:rsidRPr="000072D2" w:rsidRDefault="00E26440" w:rsidP="00062C0D">
      <w:pPr>
        <w:spacing w:line="276" w:lineRule="auto"/>
        <w:ind w:firstLine="709"/>
        <w:contextualSpacing/>
        <w:jc w:val="both"/>
        <w:rPr>
          <w:sz w:val="24"/>
          <w:szCs w:val="24"/>
        </w:rPr>
      </w:pPr>
    </w:p>
    <w:p w:rsidR="00E26440" w:rsidRPr="002D68E5" w:rsidRDefault="00E26440" w:rsidP="00062C0D">
      <w:pPr>
        <w:spacing w:line="276" w:lineRule="auto"/>
        <w:ind w:firstLine="709"/>
        <w:contextualSpacing/>
        <w:jc w:val="both"/>
        <w:rPr>
          <w:b/>
          <w:sz w:val="24"/>
          <w:szCs w:val="24"/>
        </w:rPr>
      </w:pPr>
      <w:r w:rsidRPr="002D68E5">
        <w:rPr>
          <w:b/>
          <w:sz w:val="24"/>
          <w:szCs w:val="24"/>
        </w:rPr>
        <w:t>П</w:t>
      </w:r>
      <w:r w:rsidR="002D68E5" w:rsidRPr="002D68E5">
        <w:rPr>
          <w:b/>
          <w:sz w:val="24"/>
          <w:szCs w:val="24"/>
        </w:rPr>
        <w:t>риложения:</w:t>
      </w:r>
    </w:p>
    <w:p w:rsidR="00E26440" w:rsidRPr="000072D2" w:rsidRDefault="00E26440" w:rsidP="00062C0D">
      <w:pPr>
        <w:spacing w:line="276" w:lineRule="auto"/>
        <w:ind w:firstLine="709"/>
        <w:contextualSpacing/>
        <w:jc w:val="both"/>
        <w:rPr>
          <w:sz w:val="24"/>
          <w:szCs w:val="24"/>
        </w:rPr>
      </w:pPr>
      <w:proofErr w:type="gramStart"/>
      <w:r w:rsidRPr="000072D2">
        <w:rPr>
          <w:sz w:val="24"/>
          <w:szCs w:val="24"/>
        </w:rPr>
        <w:t>Предложение за изпълнение на поръчката в съответствие с техническата спецификация, изискванията на възложителя и критериите за възлагане – (свободна редакция).</w:t>
      </w:r>
      <w:proofErr w:type="gramEnd"/>
      <w:r w:rsidRPr="000072D2">
        <w:rPr>
          <w:sz w:val="24"/>
          <w:szCs w:val="24"/>
        </w:rPr>
        <w:t xml:space="preserve"> </w:t>
      </w:r>
    </w:p>
    <w:p w:rsidR="00E26440" w:rsidRPr="002D68E5" w:rsidRDefault="00E26440" w:rsidP="00062C0D">
      <w:pPr>
        <w:spacing w:line="276" w:lineRule="auto"/>
        <w:ind w:firstLine="709"/>
        <w:contextualSpacing/>
        <w:jc w:val="both"/>
        <w:rPr>
          <w:i/>
          <w:sz w:val="24"/>
          <w:szCs w:val="24"/>
        </w:rPr>
      </w:pPr>
      <w:r w:rsidRPr="002D68E5">
        <w:rPr>
          <w:i/>
          <w:sz w:val="24"/>
          <w:szCs w:val="24"/>
        </w:rPr>
        <w:t>Забележка: Участникът във своето предложение за изпълнение на поръчката е длъжен да опише всички дейности предмет на услугата в съответствие с техническата спецификация, изискванията на възложителя и критериите за възлагане.</w:t>
      </w:r>
      <w:r w:rsidRPr="002D68E5">
        <w:rPr>
          <w:i/>
          <w:sz w:val="24"/>
          <w:szCs w:val="24"/>
        </w:rPr>
        <w:tab/>
      </w:r>
    </w:p>
    <w:p w:rsidR="00E26440" w:rsidRPr="000072D2" w:rsidRDefault="00E26440" w:rsidP="00062C0D">
      <w:pPr>
        <w:spacing w:line="276" w:lineRule="auto"/>
        <w:ind w:left="708" w:firstLine="709"/>
        <w:contextualSpacing/>
        <w:jc w:val="both"/>
        <w:rPr>
          <w:sz w:val="24"/>
          <w:szCs w:val="24"/>
        </w:rPr>
      </w:pPr>
    </w:p>
    <w:p w:rsidR="00E26440" w:rsidRPr="000072D2" w:rsidRDefault="00E26440" w:rsidP="00062C0D">
      <w:pPr>
        <w:spacing w:line="276" w:lineRule="auto"/>
        <w:ind w:firstLine="709"/>
        <w:contextualSpacing/>
        <w:jc w:val="both"/>
        <w:rPr>
          <w:sz w:val="24"/>
          <w:szCs w:val="24"/>
        </w:rPr>
      </w:pPr>
    </w:p>
    <w:p w:rsidR="00E26440" w:rsidRPr="000072D2" w:rsidRDefault="00E26440" w:rsidP="00062C0D">
      <w:pPr>
        <w:spacing w:line="276" w:lineRule="auto"/>
        <w:ind w:firstLine="709"/>
        <w:contextualSpacing/>
        <w:jc w:val="both"/>
        <w:rPr>
          <w:sz w:val="24"/>
          <w:szCs w:val="24"/>
        </w:rPr>
      </w:pPr>
    </w:p>
    <w:p w:rsidR="00E26440" w:rsidRPr="000072D2" w:rsidRDefault="00E26440" w:rsidP="00062C0D">
      <w:pPr>
        <w:spacing w:line="276" w:lineRule="auto"/>
        <w:ind w:firstLine="709"/>
        <w:contextualSpacing/>
        <w:jc w:val="both"/>
        <w:rPr>
          <w:sz w:val="24"/>
          <w:szCs w:val="24"/>
        </w:rPr>
      </w:pPr>
    </w:p>
    <w:p w:rsidR="00E26440" w:rsidRPr="000072D2" w:rsidRDefault="00E26440" w:rsidP="00062C0D">
      <w:pPr>
        <w:spacing w:line="276" w:lineRule="auto"/>
        <w:ind w:firstLine="709"/>
        <w:contextualSpacing/>
        <w:jc w:val="both"/>
        <w:rPr>
          <w:sz w:val="24"/>
          <w:szCs w:val="24"/>
        </w:rPr>
      </w:pPr>
    </w:p>
    <w:p w:rsidR="00E26440" w:rsidRPr="000072D2" w:rsidRDefault="00E26440" w:rsidP="002D68E5">
      <w:pPr>
        <w:spacing w:line="276" w:lineRule="auto"/>
        <w:contextualSpacing/>
        <w:jc w:val="both"/>
        <w:rPr>
          <w:sz w:val="24"/>
          <w:szCs w:val="24"/>
        </w:rPr>
      </w:pPr>
      <w:r w:rsidRPr="000072D2">
        <w:rPr>
          <w:sz w:val="24"/>
          <w:szCs w:val="24"/>
        </w:rPr>
        <w:t>Дата</w:t>
      </w:r>
      <w:proofErr w:type="gramStart"/>
      <w:r w:rsidRPr="000072D2">
        <w:rPr>
          <w:sz w:val="24"/>
          <w:szCs w:val="24"/>
        </w:rPr>
        <w:t>:………………</w:t>
      </w:r>
      <w:proofErr w:type="gramEnd"/>
      <w:r w:rsidRPr="000072D2">
        <w:rPr>
          <w:sz w:val="24"/>
          <w:szCs w:val="24"/>
        </w:rPr>
        <w:t>2019 г</w:t>
      </w:r>
      <w:r w:rsidR="002D68E5">
        <w:rPr>
          <w:sz w:val="24"/>
          <w:szCs w:val="24"/>
          <w:lang w:val="bg-BG"/>
        </w:rPr>
        <w:t>.</w:t>
      </w:r>
      <w:r w:rsidR="002D68E5">
        <w:rPr>
          <w:sz w:val="24"/>
          <w:szCs w:val="24"/>
          <w:lang w:val="bg-BG"/>
        </w:rPr>
        <w:tab/>
      </w:r>
      <w:r w:rsidR="002D68E5">
        <w:rPr>
          <w:sz w:val="24"/>
          <w:szCs w:val="24"/>
          <w:lang w:val="bg-BG"/>
        </w:rPr>
        <w:tab/>
      </w:r>
      <w:r w:rsidRPr="000072D2">
        <w:rPr>
          <w:b/>
          <w:bCs/>
          <w:sz w:val="24"/>
          <w:szCs w:val="24"/>
        </w:rPr>
        <w:t xml:space="preserve">              ПОДПИС и ПЕЧАТ</w:t>
      </w:r>
      <w:r w:rsidRPr="000072D2">
        <w:rPr>
          <w:sz w:val="24"/>
          <w:szCs w:val="24"/>
        </w:rPr>
        <w:t>:</w:t>
      </w:r>
    </w:p>
    <w:p w:rsidR="00E26440" w:rsidRPr="000072D2" w:rsidRDefault="00E26440" w:rsidP="00062C0D">
      <w:pPr>
        <w:spacing w:line="276" w:lineRule="auto"/>
        <w:ind w:left="2120" w:firstLine="709"/>
        <w:contextualSpacing/>
        <w:jc w:val="both"/>
        <w:rPr>
          <w:sz w:val="24"/>
          <w:szCs w:val="24"/>
        </w:rPr>
      </w:pPr>
      <w:r w:rsidRPr="000072D2">
        <w:rPr>
          <w:sz w:val="24"/>
          <w:szCs w:val="24"/>
        </w:rPr>
        <w:t xml:space="preserve">                          __________________________</w:t>
      </w:r>
    </w:p>
    <w:p w:rsidR="00E26440" w:rsidRPr="000072D2" w:rsidRDefault="00E26440" w:rsidP="00062C0D">
      <w:pPr>
        <w:spacing w:line="276" w:lineRule="auto"/>
        <w:ind w:left="3540" w:firstLine="709"/>
        <w:contextualSpacing/>
        <w:rPr>
          <w:i/>
          <w:iCs/>
          <w:sz w:val="24"/>
          <w:szCs w:val="24"/>
        </w:rPr>
      </w:pPr>
      <w:r w:rsidRPr="000072D2">
        <w:rPr>
          <w:i/>
          <w:iCs/>
          <w:sz w:val="24"/>
          <w:szCs w:val="24"/>
        </w:rPr>
        <w:t xml:space="preserve">   (</w:t>
      </w:r>
      <w:proofErr w:type="gramStart"/>
      <w:r w:rsidRPr="000072D2">
        <w:rPr>
          <w:i/>
          <w:iCs/>
          <w:sz w:val="24"/>
          <w:szCs w:val="24"/>
        </w:rPr>
        <w:t>име</w:t>
      </w:r>
      <w:proofErr w:type="gramEnd"/>
      <w:r w:rsidRPr="000072D2">
        <w:rPr>
          <w:i/>
          <w:iCs/>
          <w:sz w:val="24"/>
          <w:szCs w:val="24"/>
        </w:rPr>
        <w:t xml:space="preserve"> и фамилия)</w:t>
      </w:r>
    </w:p>
    <w:p w:rsidR="00E26440" w:rsidRPr="000072D2" w:rsidRDefault="00E26440" w:rsidP="00062C0D">
      <w:pPr>
        <w:spacing w:line="276" w:lineRule="auto"/>
        <w:ind w:left="2120" w:firstLine="709"/>
        <w:contextualSpacing/>
        <w:jc w:val="both"/>
        <w:rPr>
          <w:sz w:val="24"/>
          <w:szCs w:val="24"/>
        </w:rPr>
      </w:pPr>
      <w:r w:rsidRPr="000072D2">
        <w:rPr>
          <w:sz w:val="24"/>
          <w:szCs w:val="24"/>
        </w:rPr>
        <w:t xml:space="preserve">                          __________________________</w:t>
      </w:r>
    </w:p>
    <w:p w:rsidR="00E26440" w:rsidRPr="000072D2" w:rsidRDefault="00E26440" w:rsidP="00062C0D">
      <w:pPr>
        <w:spacing w:line="276" w:lineRule="auto"/>
        <w:ind w:left="3540" w:firstLine="709"/>
        <w:contextualSpacing/>
        <w:jc w:val="both"/>
        <w:rPr>
          <w:i/>
          <w:iCs/>
          <w:sz w:val="24"/>
          <w:szCs w:val="24"/>
        </w:rPr>
      </w:pPr>
      <w:r w:rsidRPr="000072D2">
        <w:rPr>
          <w:i/>
          <w:iCs/>
          <w:sz w:val="24"/>
          <w:szCs w:val="24"/>
        </w:rPr>
        <w:t xml:space="preserve">  (</w:t>
      </w:r>
      <w:proofErr w:type="gramStart"/>
      <w:r w:rsidRPr="000072D2">
        <w:rPr>
          <w:i/>
          <w:iCs/>
          <w:sz w:val="24"/>
          <w:szCs w:val="24"/>
        </w:rPr>
        <w:t>длъжност</w:t>
      </w:r>
      <w:proofErr w:type="gramEnd"/>
      <w:r w:rsidRPr="000072D2">
        <w:rPr>
          <w:i/>
          <w:iCs/>
          <w:sz w:val="24"/>
          <w:szCs w:val="24"/>
        </w:rPr>
        <w:t xml:space="preserve"> на представляващия участника)</w:t>
      </w:r>
    </w:p>
    <w:p w:rsidR="00E26440" w:rsidRPr="000072D2" w:rsidRDefault="00E26440" w:rsidP="00062C0D">
      <w:pPr>
        <w:spacing w:line="276" w:lineRule="auto"/>
        <w:ind w:left="3540" w:firstLine="709"/>
        <w:contextualSpacing/>
        <w:jc w:val="right"/>
        <w:rPr>
          <w:b/>
          <w:bCs/>
          <w:sz w:val="24"/>
          <w:szCs w:val="24"/>
        </w:rPr>
      </w:pPr>
    </w:p>
    <w:p w:rsidR="00E26440" w:rsidRPr="000072D2" w:rsidRDefault="00E26440" w:rsidP="00062C0D">
      <w:pPr>
        <w:spacing w:line="276" w:lineRule="auto"/>
        <w:ind w:left="3540" w:firstLine="709"/>
        <w:contextualSpacing/>
        <w:jc w:val="right"/>
        <w:rPr>
          <w:b/>
          <w:bCs/>
          <w:sz w:val="24"/>
          <w:szCs w:val="24"/>
        </w:rPr>
      </w:pPr>
    </w:p>
    <w:p w:rsidR="00E26440" w:rsidRPr="000072D2" w:rsidRDefault="00E26440" w:rsidP="00062C0D">
      <w:pPr>
        <w:spacing w:line="276" w:lineRule="auto"/>
        <w:ind w:left="3540" w:firstLine="709"/>
        <w:contextualSpacing/>
        <w:jc w:val="right"/>
        <w:rPr>
          <w:b/>
          <w:bCs/>
          <w:sz w:val="24"/>
          <w:szCs w:val="24"/>
        </w:rPr>
      </w:pPr>
    </w:p>
    <w:p w:rsidR="00E26440" w:rsidRPr="000072D2" w:rsidRDefault="00E26440" w:rsidP="00062C0D">
      <w:pPr>
        <w:spacing w:line="276" w:lineRule="auto"/>
        <w:ind w:firstLine="709"/>
        <w:contextualSpacing/>
        <w:rPr>
          <w:b/>
          <w:bCs/>
          <w:sz w:val="24"/>
          <w:szCs w:val="24"/>
        </w:rPr>
      </w:pPr>
    </w:p>
    <w:p w:rsidR="00E26440" w:rsidRPr="000072D2" w:rsidRDefault="00E26440" w:rsidP="00062C0D">
      <w:pPr>
        <w:spacing w:line="276" w:lineRule="auto"/>
        <w:ind w:firstLine="709"/>
        <w:contextualSpacing/>
        <w:rPr>
          <w:b/>
          <w:bCs/>
          <w:sz w:val="24"/>
          <w:szCs w:val="24"/>
        </w:rPr>
      </w:pPr>
    </w:p>
    <w:p w:rsidR="00E26440" w:rsidRPr="000072D2" w:rsidRDefault="00E26440" w:rsidP="00062C0D">
      <w:pPr>
        <w:spacing w:line="276" w:lineRule="auto"/>
        <w:ind w:firstLine="709"/>
        <w:contextualSpacing/>
        <w:rPr>
          <w:b/>
          <w:bCs/>
          <w:sz w:val="24"/>
          <w:szCs w:val="24"/>
        </w:rPr>
      </w:pPr>
    </w:p>
    <w:p w:rsidR="00E26440" w:rsidRPr="000072D2" w:rsidRDefault="00E26440" w:rsidP="00062C0D">
      <w:pPr>
        <w:spacing w:line="276" w:lineRule="auto"/>
        <w:ind w:firstLine="709"/>
        <w:contextualSpacing/>
        <w:rPr>
          <w:b/>
          <w:bCs/>
          <w:sz w:val="24"/>
          <w:szCs w:val="24"/>
        </w:rPr>
      </w:pPr>
    </w:p>
    <w:p w:rsidR="00E26440" w:rsidRPr="000072D2" w:rsidRDefault="00E26440" w:rsidP="00062C0D">
      <w:pPr>
        <w:spacing w:line="276" w:lineRule="auto"/>
        <w:ind w:firstLine="709"/>
        <w:contextualSpacing/>
        <w:rPr>
          <w:b/>
          <w:bCs/>
          <w:sz w:val="24"/>
          <w:szCs w:val="24"/>
        </w:rPr>
      </w:pPr>
    </w:p>
    <w:p w:rsidR="00E26440" w:rsidRPr="000072D2" w:rsidRDefault="00E26440" w:rsidP="00062C0D">
      <w:pPr>
        <w:spacing w:line="276" w:lineRule="auto"/>
        <w:ind w:firstLine="709"/>
        <w:contextualSpacing/>
        <w:rPr>
          <w:b/>
          <w:bCs/>
          <w:sz w:val="24"/>
          <w:szCs w:val="24"/>
        </w:rPr>
      </w:pPr>
    </w:p>
    <w:p w:rsidR="00E26440" w:rsidRPr="000072D2" w:rsidRDefault="00E26440" w:rsidP="00062C0D">
      <w:pPr>
        <w:spacing w:line="276" w:lineRule="auto"/>
        <w:ind w:firstLine="709"/>
        <w:contextualSpacing/>
        <w:rPr>
          <w:b/>
          <w:bCs/>
          <w:sz w:val="24"/>
          <w:szCs w:val="24"/>
        </w:rPr>
      </w:pPr>
    </w:p>
    <w:p w:rsidR="00E26440" w:rsidRPr="000072D2" w:rsidRDefault="00E26440" w:rsidP="00062C0D">
      <w:pPr>
        <w:spacing w:line="276" w:lineRule="auto"/>
        <w:ind w:firstLine="709"/>
        <w:contextualSpacing/>
        <w:rPr>
          <w:b/>
          <w:bCs/>
          <w:sz w:val="24"/>
          <w:szCs w:val="24"/>
        </w:rPr>
      </w:pPr>
    </w:p>
    <w:p w:rsidR="00E26440" w:rsidRPr="000072D2" w:rsidRDefault="00E26440" w:rsidP="00062C0D">
      <w:pPr>
        <w:spacing w:line="276" w:lineRule="auto"/>
        <w:ind w:firstLine="709"/>
        <w:contextualSpacing/>
        <w:rPr>
          <w:b/>
          <w:bCs/>
          <w:sz w:val="24"/>
          <w:szCs w:val="24"/>
        </w:rPr>
      </w:pPr>
    </w:p>
    <w:p w:rsidR="00E26440" w:rsidRPr="000072D2" w:rsidRDefault="00E26440" w:rsidP="00062C0D">
      <w:pPr>
        <w:spacing w:line="276" w:lineRule="auto"/>
        <w:ind w:firstLine="709"/>
        <w:contextualSpacing/>
        <w:rPr>
          <w:b/>
          <w:bCs/>
          <w:sz w:val="24"/>
          <w:szCs w:val="24"/>
        </w:rPr>
      </w:pPr>
    </w:p>
    <w:p w:rsidR="00E26440" w:rsidRPr="000072D2" w:rsidRDefault="00E26440" w:rsidP="00062C0D">
      <w:pPr>
        <w:spacing w:line="276" w:lineRule="auto"/>
        <w:ind w:firstLine="709"/>
        <w:contextualSpacing/>
        <w:rPr>
          <w:b/>
          <w:bCs/>
          <w:sz w:val="24"/>
          <w:szCs w:val="24"/>
        </w:rPr>
      </w:pPr>
    </w:p>
    <w:p w:rsidR="00E26440" w:rsidRPr="000072D2" w:rsidRDefault="00E26440" w:rsidP="00062C0D">
      <w:pPr>
        <w:spacing w:line="276" w:lineRule="auto"/>
        <w:ind w:firstLine="709"/>
        <w:contextualSpacing/>
        <w:rPr>
          <w:b/>
          <w:bCs/>
          <w:sz w:val="24"/>
          <w:szCs w:val="24"/>
        </w:rPr>
      </w:pPr>
    </w:p>
    <w:p w:rsidR="00E26440" w:rsidRPr="000072D2" w:rsidRDefault="00E26440" w:rsidP="00062C0D">
      <w:pPr>
        <w:spacing w:line="276" w:lineRule="auto"/>
        <w:ind w:firstLine="709"/>
        <w:contextualSpacing/>
        <w:rPr>
          <w:b/>
          <w:bCs/>
          <w:sz w:val="24"/>
          <w:szCs w:val="24"/>
        </w:rPr>
      </w:pPr>
    </w:p>
    <w:p w:rsidR="00E26440" w:rsidRPr="000072D2" w:rsidRDefault="00E26440" w:rsidP="00062C0D">
      <w:pPr>
        <w:spacing w:line="276" w:lineRule="auto"/>
        <w:ind w:firstLine="709"/>
        <w:contextualSpacing/>
        <w:rPr>
          <w:b/>
          <w:bCs/>
          <w:sz w:val="24"/>
          <w:szCs w:val="24"/>
        </w:rPr>
      </w:pPr>
    </w:p>
    <w:p w:rsidR="00E26440" w:rsidRPr="000072D2" w:rsidRDefault="00E26440" w:rsidP="00062C0D">
      <w:pPr>
        <w:spacing w:line="276" w:lineRule="auto"/>
        <w:ind w:firstLine="709"/>
        <w:contextualSpacing/>
        <w:rPr>
          <w:b/>
          <w:bCs/>
          <w:sz w:val="24"/>
          <w:szCs w:val="24"/>
        </w:rPr>
      </w:pPr>
    </w:p>
    <w:p w:rsidR="00E26440" w:rsidRDefault="00E26440" w:rsidP="00062C0D">
      <w:pPr>
        <w:spacing w:line="276" w:lineRule="auto"/>
        <w:ind w:firstLine="709"/>
        <w:contextualSpacing/>
        <w:rPr>
          <w:b/>
          <w:bCs/>
          <w:sz w:val="24"/>
          <w:szCs w:val="24"/>
          <w:lang w:val="bg-BG"/>
        </w:rPr>
      </w:pPr>
    </w:p>
    <w:p w:rsidR="002D68E5" w:rsidRPr="002D68E5" w:rsidRDefault="002D68E5" w:rsidP="00062C0D">
      <w:pPr>
        <w:spacing w:line="276" w:lineRule="auto"/>
        <w:ind w:firstLine="709"/>
        <w:contextualSpacing/>
        <w:rPr>
          <w:b/>
          <w:bCs/>
          <w:sz w:val="24"/>
          <w:szCs w:val="24"/>
          <w:lang w:val="bg-BG"/>
        </w:rPr>
      </w:pPr>
    </w:p>
    <w:p w:rsidR="00E26440" w:rsidRPr="000072D2" w:rsidRDefault="00E26440" w:rsidP="00062C0D">
      <w:pPr>
        <w:spacing w:line="276" w:lineRule="auto"/>
        <w:ind w:firstLine="709"/>
        <w:contextualSpacing/>
        <w:rPr>
          <w:b/>
          <w:bCs/>
          <w:sz w:val="24"/>
          <w:szCs w:val="24"/>
        </w:rPr>
      </w:pPr>
    </w:p>
    <w:p w:rsidR="002D68E5" w:rsidRDefault="00E26440" w:rsidP="002D68E5">
      <w:pPr>
        <w:spacing w:line="276" w:lineRule="auto"/>
        <w:ind w:firstLine="709"/>
        <w:contextualSpacing/>
        <w:jc w:val="right"/>
        <w:rPr>
          <w:b/>
          <w:bCs/>
          <w:sz w:val="24"/>
          <w:szCs w:val="24"/>
          <w:lang w:val="bg-BG"/>
        </w:rPr>
      </w:pPr>
      <w:r w:rsidRPr="000072D2">
        <w:rPr>
          <w:b/>
          <w:bCs/>
          <w:sz w:val="24"/>
          <w:szCs w:val="24"/>
        </w:rPr>
        <w:lastRenderedPageBreak/>
        <w:t>Приложение №</w:t>
      </w:r>
      <w:r w:rsidR="002D68E5">
        <w:rPr>
          <w:b/>
          <w:bCs/>
          <w:sz w:val="24"/>
          <w:szCs w:val="24"/>
          <w:lang w:val="bg-BG"/>
        </w:rPr>
        <w:t xml:space="preserve"> </w:t>
      </w:r>
      <w:r w:rsidRPr="000072D2">
        <w:rPr>
          <w:b/>
          <w:bCs/>
          <w:sz w:val="24"/>
          <w:szCs w:val="24"/>
        </w:rPr>
        <w:t>5</w:t>
      </w:r>
    </w:p>
    <w:p w:rsidR="00E26440" w:rsidRPr="002D68E5" w:rsidRDefault="00E26440" w:rsidP="002D68E5">
      <w:pPr>
        <w:spacing w:line="276" w:lineRule="auto"/>
        <w:ind w:firstLine="709"/>
        <w:contextualSpacing/>
        <w:jc w:val="right"/>
        <w:rPr>
          <w:b/>
          <w:bCs/>
          <w:i/>
          <w:iCs/>
          <w:sz w:val="24"/>
          <w:szCs w:val="24"/>
        </w:rPr>
      </w:pPr>
      <w:proofErr w:type="gramStart"/>
      <w:r w:rsidRPr="000072D2">
        <w:rPr>
          <w:b/>
          <w:bCs/>
          <w:sz w:val="24"/>
          <w:szCs w:val="24"/>
        </w:rPr>
        <w:t xml:space="preserve">ДО </w:t>
      </w:r>
      <w:r w:rsidRPr="000072D2">
        <w:rPr>
          <w:bCs/>
          <w:sz w:val="24"/>
          <w:szCs w:val="24"/>
        </w:rPr>
        <w:t>..................................................</w:t>
      </w:r>
      <w:proofErr w:type="gramEnd"/>
    </w:p>
    <w:p w:rsidR="00E26440" w:rsidRPr="000072D2" w:rsidRDefault="00E26440" w:rsidP="00062C0D">
      <w:pPr>
        <w:spacing w:line="276" w:lineRule="auto"/>
        <w:ind w:firstLine="709"/>
        <w:contextualSpacing/>
        <w:jc w:val="center"/>
        <w:rPr>
          <w:sz w:val="24"/>
          <w:szCs w:val="24"/>
        </w:rPr>
      </w:pPr>
      <w:r w:rsidRPr="000072D2">
        <w:rPr>
          <w:sz w:val="24"/>
          <w:szCs w:val="24"/>
        </w:rPr>
        <w:t xml:space="preserve"> </w:t>
      </w:r>
    </w:p>
    <w:p w:rsidR="00E26440" w:rsidRPr="000072D2" w:rsidRDefault="00E26440" w:rsidP="00062C0D">
      <w:pPr>
        <w:spacing w:line="276" w:lineRule="auto"/>
        <w:ind w:firstLine="709"/>
        <w:contextualSpacing/>
        <w:jc w:val="center"/>
        <w:rPr>
          <w:sz w:val="24"/>
          <w:szCs w:val="24"/>
        </w:rPr>
      </w:pPr>
    </w:p>
    <w:p w:rsidR="00E26440" w:rsidRPr="000072D2" w:rsidRDefault="00E26440" w:rsidP="00062C0D">
      <w:pPr>
        <w:spacing w:line="276" w:lineRule="auto"/>
        <w:ind w:firstLine="709"/>
        <w:contextualSpacing/>
        <w:jc w:val="center"/>
        <w:rPr>
          <w:b/>
          <w:bCs/>
          <w:sz w:val="24"/>
          <w:szCs w:val="24"/>
        </w:rPr>
      </w:pPr>
      <w:r w:rsidRPr="000072D2">
        <w:rPr>
          <w:sz w:val="24"/>
          <w:szCs w:val="24"/>
        </w:rPr>
        <w:t xml:space="preserve"> </w:t>
      </w:r>
      <w:r w:rsidR="002D68E5">
        <w:rPr>
          <w:b/>
          <w:bCs/>
          <w:sz w:val="24"/>
          <w:szCs w:val="24"/>
        </w:rPr>
        <w:t xml:space="preserve">ЦЕНОВО </w:t>
      </w:r>
      <w:r w:rsidRPr="000072D2">
        <w:rPr>
          <w:b/>
          <w:bCs/>
          <w:sz w:val="24"/>
          <w:szCs w:val="24"/>
        </w:rPr>
        <w:t>ПРЕДЛОЖЕНИЕ</w:t>
      </w:r>
    </w:p>
    <w:p w:rsidR="00E26440" w:rsidRPr="000072D2" w:rsidRDefault="00E26440" w:rsidP="00062C0D">
      <w:pPr>
        <w:spacing w:line="276" w:lineRule="auto"/>
        <w:ind w:firstLine="709"/>
        <w:contextualSpacing/>
        <w:jc w:val="center"/>
        <w:rPr>
          <w:b/>
          <w:bCs/>
          <w:sz w:val="24"/>
          <w:szCs w:val="24"/>
        </w:rPr>
      </w:pPr>
    </w:p>
    <w:p w:rsidR="00E26440" w:rsidRPr="000072D2" w:rsidRDefault="00E26440" w:rsidP="002D68E5">
      <w:pPr>
        <w:spacing w:line="276" w:lineRule="auto"/>
        <w:contextualSpacing/>
        <w:jc w:val="both"/>
        <w:rPr>
          <w:sz w:val="24"/>
          <w:szCs w:val="24"/>
        </w:rPr>
      </w:pPr>
      <w:r w:rsidRPr="000072D2">
        <w:rPr>
          <w:sz w:val="24"/>
          <w:szCs w:val="24"/>
        </w:rPr>
        <w:t>Настоящото предложение е подадено от</w:t>
      </w:r>
    </w:p>
    <w:p w:rsidR="00E26440" w:rsidRPr="000072D2" w:rsidRDefault="00E26440" w:rsidP="00062C0D">
      <w:pPr>
        <w:spacing w:line="276" w:lineRule="auto"/>
        <w:ind w:firstLine="709"/>
        <w:contextualSpacing/>
        <w:jc w:val="both"/>
        <w:rPr>
          <w:sz w:val="24"/>
          <w:szCs w:val="24"/>
        </w:rPr>
      </w:pPr>
      <w:r w:rsidRPr="000072D2">
        <w:rPr>
          <w:sz w:val="24"/>
          <w:szCs w:val="24"/>
        </w:rPr>
        <w:t>…………………………………………………………………………………………...</w:t>
      </w:r>
    </w:p>
    <w:p w:rsidR="00E26440" w:rsidRPr="000072D2" w:rsidRDefault="00E26440" w:rsidP="00062C0D">
      <w:pPr>
        <w:spacing w:line="276" w:lineRule="auto"/>
        <w:ind w:firstLine="709"/>
        <w:contextualSpacing/>
        <w:jc w:val="center"/>
        <w:rPr>
          <w:i/>
          <w:iCs/>
          <w:sz w:val="24"/>
          <w:szCs w:val="24"/>
        </w:rPr>
      </w:pPr>
      <w:r w:rsidRPr="000072D2">
        <w:rPr>
          <w:i/>
          <w:iCs/>
          <w:sz w:val="24"/>
          <w:szCs w:val="24"/>
        </w:rPr>
        <w:t>/наименование на участника /</w:t>
      </w:r>
    </w:p>
    <w:p w:rsidR="00E26440" w:rsidRPr="000072D2" w:rsidRDefault="00E26440" w:rsidP="00062C0D">
      <w:pPr>
        <w:spacing w:line="276" w:lineRule="auto"/>
        <w:ind w:firstLine="709"/>
        <w:contextualSpacing/>
        <w:jc w:val="both"/>
        <w:rPr>
          <w:sz w:val="24"/>
          <w:szCs w:val="24"/>
        </w:rPr>
      </w:pPr>
      <w:proofErr w:type="gramStart"/>
      <w:r w:rsidRPr="000072D2">
        <w:rPr>
          <w:sz w:val="24"/>
          <w:szCs w:val="24"/>
        </w:rPr>
        <w:t>и</w:t>
      </w:r>
      <w:proofErr w:type="gramEnd"/>
      <w:r w:rsidRPr="000072D2">
        <w:rPr>
          <w:sz w:val="24"/>
          <w:szCs w:val="24"/>
        </w:rPr>
        <w:t xml:space="preserve"> подписано от</w:t>
      </w:r>
    </w:p>
    <w:p w:rsidR="00E26440" w:rsidRPr="000072D2" w:rsidRDefault="00E26440" w:rsidP="00062C0D">
      <w:pPr>
        <w:spacing w:line="276" w:lineRule="auto"/>
        <w:ind w:firstLine="709"/>
        <w:contextualSpacing/>
        <w:jc w:val="both"/>
        <w:rPr>
          <w:sz w:val="24"/>
          <w:szCs w:val="24"/>
        </w:rPr>
      </w:pPr>
      <w:r w:rsidRPr="000072D2">
        <w:rPr>
          <w:sz w:val="24"/>
          <w:szCs w:val="24"/>
        </w:rPr>
        <w:t>…………………………………………………………………………………………...</w:t>
      </w:r>
    </w:p>
    <w:p w:rsidR="00E26440" w:rsidRPr="000072D2" w:rsidRDefault="00E26440" w:rsidP="00062C0D">
      <w:pPr>
        <w:spacing w:line="276" w:lineRule="auto"/>
        <w:ind w:firstLine="709"/>
        <w:contextualSpacing/>
        <w:jc w:val="center"/>
        <w:rPr>
          <w:i/>
          <w:iCs/>
          <w:sz w:val="24"/>
          <w:szCs w:val="24"/>
        </w:rPr>
      </w:pPr>
      <w:r w:rsidRPr="000072D2">
        <w:rPr>
          <w:i/>
          <w:iCs/>
          <w:sz w:val="24"/>
          <w:szCs w:val="24"/>
        </w:rPr>
        <w:t>/трите имена и ЕГН/</w:t>
      </w:r>
    </w:p>
    <w:p w:rsidR="00E26440" w:rsidRPr="000072D2" w:rsidRDefault="00E26440" w:rsidP="00062C0D">
      <w:pPr>
        <w:spacing w:line="276" w:lineRule="auto"/>
        <w:ind w:firstLine="709"/>
        <w:contextualSpacing/>
        <w:jc w:val="both"/>
        <w:rPr>
          <w:sz w:val="24"/>
          <w:szCs w:val="24"/>
        </w:rPr>
      </w:pPr>
      <w:proofErr w:type="gramStart"/>
      <w:r w:rsidRPr="000072D2">
        <w:rPr>
          <w:sz w:val="24"/>
          <w:szCs w:val="24"/>
        </w:rPr>
        <w:t>в</w:t>
      </w:r>
      <w:proofErr w:type="gramEnd"/>
      <w:r w:rsidRPr="000072D2">
        <w:rPr>
          <w:sz w:val="24"/>
          <w:szCs w:val="24"/>
        </w:rPr>
        <w:t xml:space="preserve"> качеството му на</w:t>
      </w:r>
    </w:p>
    <w:p w:rsidR="00E26440" w:rsidRPr="000072D2" w:rsidRDefault="00E26440" w:rsidP="00062C0D">
      <w:pPr>
        <w:spacing w:line="276" w:lineRule="auto"/>
        <w:ind w:firstLine="709"/>
        <w:contextualSpacing/>
        <w:jc w:val="both"/>
        <w:rPr>
          <w:sz w:val="24"/>
          <w:szCs w:val="24"/>
        </w:rPr>
      </w:pPr>
      <w:r w:rsidRPr="000072D2">
        <w:rPr>
          <w:sz w:val="24"/>
          <w:szCs w:val="24"/>
        </w:rPr>
        <w:t>…………………………………………………………………………………………...</w:t>
      </w:r>
    </w:p>
    <w:p w:rsidR="00E26440" w:rsidRPr="000072D2" w:rsidRDefault="00E26440" w:rsidP="00062C0D">
      <w:pPr>
        <w:spacing w:line="276" w:lineRule="auto"/>
        <w:ind w:firstLine="709"/>
        <w:contextualSpacing/>
        <w:jc w:val="center"/>
        <w:rPr>
          <w:i/>
          <w:iCs/>
          <w:sz w:val="24"/>
          <w:szCs w:val="24"/>
        </w:rPr>
      </w:pPr>
      <w:r w:rsidRPr="000072D2">
        <w:rPr>
          <w:i/>
          <w:iCs/>
          <w:sz w:val="24"/>
          <w:szCs w:val="24"/>
        </w:rPr>
        <w:t>/длъжност/</w:t>
      </w:r>
    </w:p>
    <w:p w:rsidR="00E26440" w:rsidRPr="000072D2" w:rsidRDefault="00E26440" w:rsidP="00062C0D">
      <w:pPr>
        <w:spacing w:line="276" w:lineRule="auto"/>
        <w:ind w:firstLine="709"/>
        <w:contextualSpacing/>
        <w:jc w:val="center"/>
        <w:rPr>
          <w:b/>
          <w:bCs/>
          <w:sz w:val="24"/>
          <w:szCs w:val="24"/>
        </w:rPr>
      </w:pPr>
    </w:p>
    <w:p w:rsidR="00E26440" w:rsidRPr="000072D2" w:rsidRDefault="00E26440" w:rsidP="00062C0D">
      <w:pPr>
        <w:spacing w:line="276" w:lineRule="auto"/>
        <w:ind w:firstLine="709"/>
        <w:contextualSpacing/>
        <w:jc w:val="both"/>
        <w:rPr>
          <w:sz w:val="24"/>
          <w:szCs w:val="24"/>
        </w:rPr>
      </w:pPr>
      <w:proofErr w:type="gramStart"/>
      <w:r w:rsidRPr="000072D2">
        <w:rPr>
          <w:sz w:val="24"/>
          <w:szCs w:val="24"/>
        </w:rPr>
        <w:t>с</w:t>
      </w:r>
      <w:proofErr w:type="gramEnd"/>
      <w:r w:rsidRPr="000072D2">
        <w:rPr>
          <w:sz w:val="24"/>
          <w:szCs w:val="24"/>
        </w:rPr>
        <w:t xml:space="preserve"> адрес: гр. ...................... </w:t>
      </w:r>
      <w:proofErr w:type="gramStart"/>
      <w:r w:rsidRPr="000072D2">
        <w:rPr>
          <w:sz w:val="24"/>
          <w:szCs w:val="24"/>
        </w:rPr>
        <w:t>ул</w:t>
      </w:r>
      <w:proofErr w:type="gramEnd"/>
      <w:r w:rsidRPr="000072D2">
        <w:rPr>
          <w:sz w:val="24"/>
          <w:szCs w:val="24"/>
        </w:rPr>
        <w:t xml:space="preserve">.................................., No ........., тел.: </w:t>
      </w:r>
    </w:p>
    <w:p w:rsidR="00E26440" w:rsidRPr="000072D2" w:rsidRDefault="00E26440" w:rsidP="00062C0D">
      <w:pPr>
        <w:spacing w:line="276" w:lineRule="auto"/>
        <w:ind w:firstLine="709"/>
        <w:contextualSpacing/>
        <w:jc w:val="both"/>
        <w:rPr>
          <w:sz w:val="24"/>
          <w:szCs w:val="24"/>
        </w:rPr>
      </w:pPr>
      <w:r w:rsidRPr="000072D2">
        <w:rPr>
          <w:sz w:val="24"/>
          <w:szCs w:val="24"/>
        </w:rPr>
        <w:t xml:space="preserve"> </w:t>
      </w:r>
    </w:p>
    <w:p w:rsidR="00E26440" w:rsidRPr="000072D2" w:rsidRDefault="00E26440" w:rsidP="00062C0D">
      <w:pPr>
        <w:spacing w:line="276" w:lineRule="auto"/>
        <w:ind w:firstLine="709"/>
        <w:contextualSpacing/>
        <w:jc w:val="both"/>
        <w:rPr>
          <w:sz w:val="24"/>
          <w:szCs w:val="24"/>
        </w:rPr>
      </w:pPr>
      <w:proofErr w:type="gramStart"/>
      <w:r w:rsidRPr="000072D2">
        <w:rPr>
          <w:sz w:val="24"/>
          <w:szCs w:val="24"/>
        </w:rPr>
        <w:t>факс</w:t>
      </w:r>
      <w:proofErr w:type="gramEnd"/>
      <w:r w:rsidRPr="000072D2">
        <w:rPr>
          <w:sz w:val="24"/>
          <w:szCs w:val="24"/>
        </w:rPr>
        <w:t xml:space="preserve">: ..........................., e-mail: ........................., ЕИК /Булстат/  </w:t>
      </w:r>
    </w:p>
    <w:p w:rsidR="00E26440" w:rsidRPr="000072D2" w:rsidRDefault="00E26440" w:rsidP="00062C0D">
      <w:pPr>
        <w:spacing w:line="276" w:lineRule="auto"/>
        <w:ind w:firstLine="709"/>
        <w:contextualSpacing/>
        <w:jc w:val="both"/>
        <w:rPr>
          <w:sz w:val="24"/>
          <w:szCs w:val="24"/>
        </w:rPr>
      </w:pPr>
      <w:r w:rsidRPr="000072D2">
        <w:rPr>
          <w:sz w:val="24"/>
          <w:szCs w:val="24"/>
        </w:rPr>
        <w:t xml:space="preserve">Банкови </w:t>
      </w:r>
      <w:r w:rsidR="002D68E5">
        <w:rPr>
          <w:sz w:val="24"/>
          <w:szCs w:val="24"/>
          <w:lang w:val="bg-BG"/>
        </w:rPr>
        <w:t>р</w:t>
      </w:r>
      <w:r w:rsidRPr="000072D2">
        <w:rPr>
          <w:sz w:val="24"/>
          <w:szCs w:val="24"/>
        </w:rPr>
        <w:t>еквизити...........................................................................................................</w:t>
      </w:r>
    </w:p>
    <w:p w:rsidR="00E26440" w:rsidRPr="000072D2" w:rsidRDefault="00E26440" w:rsidP="00062C0D">
      <w:pPr>
        <w:spacing w:line="276" w:lineRule="auto"/>
        <w:ind w:firstLine="709"/>
        <w:contextualSpacing/>
        <w:jc w:val="both"/>
        <w:rPr>
          <w:b/>
          <w:bCs/>
          <w:sz w:val="24"/>
          <w:szCs w:val="24"/>
        </w:rPr>
      </w:pPr>
      <w:r w:rsidRPr="000072D2">
        <w:rPr>
          <w:sz w:val="24"/>
          <w:szCs w:val="24"/>
        </w:rPr>
        <w:t xml:space="preserve"> </w:t>
      </w:r>
      <w:r w:rsidRPr="000072D2">
        <w:rPr>
          <w:b/>
          <w:bCs/>
          <w:sz w:val="24"/>
          <w:szCs w:val="24"/>
        </w:rPr>
        <w:t xml:space="preserve"> </w:t>
      </w:r>
    </w:p>
    <w:p w:rsidR="00E26440" w:rsidRPr="000072D2" w:rsidRDefault="00E26440" w:rsidP="002D68E5">
      <w:pPr>
        <w:spacing w:line="276" w:lineRule="auto"/>
        <w:ind w:firstLine="708"/>
        <w:contextualSpacing/>
        <w:rPr>
          <w:b/>
          <w:bCs/>
          <w:sz w:val="24"/>
          <w:szCs w:val="24"/>
        </w:rPr>
      </w:pPr>
      <w:r w:rsidRPr="000072D2">
        <w:rPr>
          <w:b/>
          <w:bCs/>
          <w:sz w:val="24"/>
          <w:szCs w:val="24"/>
        </w:rPr>
        <w:t>УВАЖАЕМИ ДАМИ И ГОСПОДА,</w:t>
      </w:r>
    </w:p>
    <w:p w:rsidR="002D68E5" w:rsidRDefault="00E26440" w:rsidP="00062C0D">
      <w:pPr>
        <w:spacing w:line="276" w:lineRule="auto"/>
        <w:ind w:firstLine="709"/>
        <w:contextualSpacing/>
        <w:jc w:val="both"/>
        <w:rPr>
          <w:sz w:val="24"/>
          <w:szCs w:val="24"/>
          <w:lang w:val="bg-BG"/>
        </w:rPr>
      </w:pPr>
      <w:r w:rsidRPr="000072D2">
        <w:rPr>
          <w:sz w:val="24"/>
          <w:szCs w:val="24"/>
        </w:rPr>
        <w:t xml:space="preserve">Във връзка с публикувана обществена поръчка чрез събиране на оферти с обява с предмет: </w:t>
      </w:r>
    </w:p>
    <w:p w:rsidR="00E26440" w:rsidRPr="000072D2" w:rsidRDefault="002D68E5" w:rsidP="00062C0D">
      <w:pPr>
        <w:spacing w:line="276" w:lineRule="auto"/>
        <w:ind w:firstLine="709"/>
        <w:contextualSpacing/>
        <w:jc w:val="both"/>
        <w:rPr>
          <w:sz w:val="24"/>
          <w:szCs w:val="24"/>
        </w:rPr>
      </w:pPr>
      <w:r w:rsidRPr="002D68E5">
        <w:rPr>
          <w:b/>
          <w:sz w:val="24"/>
          <w:szCs w:val="24"/>
        </w:rPr>
        <w:t>„Изработване на ПУП-Парцеларен план за техническа инфраструктура за околовръстен път в с. Гара Елин Пелин и с. Нови хан”</w:t>
      </w:r>
      <w:r>
        <w:rPr>
          <w:b/>
          <w:sz w:val="24"/>
          <w:szCs w:val="24"/>
          <w:lang w:val="bg-BG"/>
        </w:rPr>
        <w:t xml:space="preserve">, </w:t>
      </w:r>
      <w:r w:rsidR="00E26440" w:rsidRPr="000072D2">
        <w:rPr>
          <w:sz w:val="24"/>
          <w:szCs w:val="24"/>
        </w:rPr>
        <w:t xml:space="preserve">и след като се запознахме с изискванията за участие, сме съгласни да изпълним услугата, предмет на обществената поръчка при следните </w:t>
      </w:r>
      <w:proofErr w:type="gramStart"/>
      <w:r w:rsidR="00E26440" w:rsidRPr="000072D2">
        <w:rPr>
          <w:sz w:val="24"/>
          <w:szCs w:val="24"/>
        </w:rPr>
        <w:t>ценови  предложения</w:t>
      </w:r>
      <w:proofErr w:type="gramEnd"/>
      <w:r w:rsidR="00E26440" w:rsidRPr="000072D2">
        <w:rPr>
          <w:sz w:val="24"/>
          <w:szCs w:val="24"/>
        </w:rPr>
        <w:t>:</w:t>
      </w:r>
    </w:p>
    <w:p w:rsidR="00E26440" w:rsidRPr="000072D2" w:rsidRDefault="00E26440" w:rsidP="00062C0D">
      <w:pPr>
        <w:spacing w:line="276" w:lineRule="auto"/>
        <w:ind w:firstLine="709"/>
        <w:contextualSpacing/>
        <w:jc w:val="both"/>
        <w:rPr>
          <w:b/>
          <w:sz w:val="24"/>
          <w:szCs w:val="24"/>
        </w:rPr>
      </w:pPr>
    </w:p>
    <w:tbl>
      <w:tblPr>
        <w:tblW w:w="4913" w:type="pct"/>
        <w:tblLayout w:type="fixed"/>
        <w:tblCellMar>
          <w:left w:w="70" w:type="dxa"/>
          <w:right w:w="70" w:type="dxa"/>
        </w:tblCellMar>
        <w:tblLook w:val="04A0" w:firstRow="1" w:lastRow="0" w:firstColumn="1" w:lastColumn="0" w:noHBand="0" w:noVBand="1"/>
      </w:tblPr>
      <w:tblGrid>
        <w:gridCol w:w="8081"/>
        <w:gridCol w:w="970"/>
      </w:tblGrid>
      <w:tr w:rsidR="00E26440" w:rsidRPr="000072D2" w:rsidTr="002D68E5">
        <w:trPr>
          <w:trHeight w:val="646"/>
        </w:trPr>
        <w:tc>
          <w:tcPr>
            <w:tcW w:w="4464" w:type="pct"/>
            <w:tcBorders>
              <w:top w:val="single" w:sz="4" w:space="0" w:color="auto"/>
              <w:left w:val="single" w:sz="4" w:space="0" w:color="auto"/>
              <w:bottom w:val="single" w:sz="4" w:space="0" w:color="auto"/>
              <w:right w:val="single" w:sz="4" w:space="0" w:color="auto"/>
            </w:tcBorders>
            <w:shd w:val="clear" w:color="auto" w:fill="B2A1C7" w:themeFill="accent4" w:themeFillTint="99"/>
            <w:noWrap/>
            <w:vAlign w:val="center"/>
          </w:tcPr>
          <w:p w:rsidR="00E26440" w:rsidRPr="002D68E5" w:rsidRDefault="002D68E5" w:rsidP="002D68E5">
            <w:pPr>
              <w:spacing w:line="276" w:lineRule="auto"/>
              <w:contextualSpacing/>
              <w:rPr>
                <w:b/>
                <w:sz w:val="24"/>
                <w:szCs w:val="24"/>
                <w:lang w:val="bg-BG"/>
              </w:rPr>
            </w:pPr>
            <w:r w:rsidRPr="000072D2">
              <w:rPr>
                <w:b/>
                <w:sz w:val="24"/>
                <w:szCs w:val="24"/>
              </w:rPr>
              <w:t xml:space="preserve">ОБЩАТА </w:t>
            </w:r>
            <w:r>
              <w:rPr>
                <w:b/>
                <w:sz w:val="24"/>
                <w:szCs w:val="24"/>
                <w:lang w:val="bg-BG"/>
              </w:rPr>
              <w:t>СТОЙНОСТ В ЛВ. ЗА ИЗПЪЛНЕНИЕ НА ПОРЪЧКАТА БЕЗ ДДС:</w:t>
            </w:r>
          </w:p>
        </w:tc>
        <w:tc>
          <w:tcPr>
            <w:tcW w:w="536" w:type="pct"/>
            <w:tcBorders>
              <w:top w:val="single" w:sz="4" w:space="0" w:color="auto"/>
              <w:left w:val="single" w:sz="4" w:space="0" w:color="auto"/>
              <w:bottom w:val="single" w:sz="4" w:space="0" w:color="auto"/>
              <w:right w:val="single" w:sz="4" w:space="0" w:color="auto"/>
            </w:tcBorders>
            <w:shd w:val="clear" w:color="auto" w:fill="5F497A" w:themeFill="accent4" w:themeFillShade="BF"/>
            <w:vAlign w:val="center"/>
          </w:tcPr>
          <w:p w:rsidR="00E26440" w:rsidRPr="002D68E5" w:rsidRDefault="00E26440" w:rsidP="002D68E5">
            <w:pPr>
              <w:spacing w:line="276" w:lineRule="auto"/>
              <w:contextualSpacing/>
              <w:rPr>
                <w:b/>
                <w:bCs/>
                <w:sz w:val="24"/>
                <w:szCs w:val="24"/>
                <w:lang w:val="bg-BG"/>
              </w:rPr>
            </w:pPr>
          </w:p>
        </w:tc>
      </w:tr>
    </w:tbl>
    <w:p w:rsidR="00E26440" w:rsidRDefault="00E26440" w:rsidP="00062C0D">
      <w:pPr>
        <w:autoSpaceDE w:val="0"/>
        <w:autoSpaceDN w:val="0"/>
        <w:spacing w:line="276" w:lineRule="auto"/>
        <w:ind w:firstLine="709"/>
        <w:contextualSpacing/>
        <w:jc w:val="both"/>
        <w:rPr>
          <w:sz w:val="24"/>
          <w:szCs w:val="24"/>
          <w:lang w:val="bg-BG"/>
        </w:rPr>
      </w:pPr>
    </w:p>
    <w:p w:rsidR="002D68E5" w:rsidRPr="002D68E5" w:rsidRDefault="002D68E5" w:rsidP="00062C0D">
      <w:pPr>
        <w:autoSpaceDE w:val="0"/>
        <w:autoSpaceDN w:val="0"/>
        <w:spacing w:line="276" w:lineRule="auto"/>
        <w:ind w:firstLine="709"/>
        <w:contextualSpacing/>
        <w:jc w:val="both"/>
        <w:rPr>
          <w:sz w:val="24"/>
          <w:szCs w:val="24"/>
          <w:lang w:val="bg-BG"/>
        </w:rPr>
      </w:pPr>
    </w:p>
    <w:p w:rsidR="00E26440" w:rsidRPr="000072D2" w:rsidRDefault="00E26440" w:rsidP="002D68E5">
      <w:pPr>
        <w:spacing w:line="276" w:lineRule="auto"/>
        <w:contextualSpacing/>
        <w:jc w:val="both"/>
        <w:rPr>
          <w:sz w:val="24"/>
          <w:szCs w:val="24"/>
        </w:rPr>
      </w:pPr>
      <w:r w:rsidRPr="000072D2">
        <w:rPr>
          <w:sz w:val="24"/>
          <w:szCs w:val="24"/>
        </w:rPr>
        <w:t>Дата</w:t>
      </w:r>
      <w:proofErr w:type="gramStart"/>
      <w:r w:rsidRPr="000072D2">
        <w:rPr>
          <w:sz w:val="24"/>
          <w:szCs w:val="24"/>
        </w:rPr>
        <w:t>:………………</w:t>
      </w:r>
      <w:proofErr w:type="gramEnd"/>
      <w:r w:rsidRPr="000072D2">
        <w:rPr>
          <w:sz w:val="24"/>
          <w:szCs w:val="24"/>
        </w:rPr>
        <w:t>2019 г</w:t>
      </w:r>
      <w:r w:rsidR="002D68E5">
        <w:rPr>
          <w:b/>
          <w:bCs/>
          <w:sz w:val="24"/>
          <w:szCs w:val="24"/>
        </w:rPr>
        <w:t xml:space="preserve">.                      </w:t>
      </w:r>
      <w:r w:rsidRPr="000072D2">
        <w:rPr>
          <w:b/>
          <w:bCs/>
          <w:sz w:val="24"/>
          <w:szCs w:val="24"/>
        </w:rPr>
        <w:t>ПОДПИС и ПЕЧАТ</w:t>
      </w:r>
      <w:r w:rsidRPr="000072D2">
        <w:rPr>
          <w:sz w:val="24"/>
          <w:szCs w:val="24"/>
        </w:rPr>
        <w:t>:</w:t>
      </w:r>
    </w:p>
    <w:p w:rsidR="00E26440" w:rsidRPr="000072D2" w:rsidRDefault="00E26440" w:rsidP="00062C0D">
      <w:pPr>
        <w:spacing w:line="276" w:lineRule="auto"/>
        <w:ind w:left="2120" w:firstLine="709"/>
        <w:contextualSpacing/>
        <w:jc w:val="both"/>
        <w:rPr>
          <w:sz w:val="24"/>
          <w:szCs w:val="24"/>
        </w:rPr>
      </w:pPr>
      <w:r w:rsidRPr="000072D2">
        <w:rPr>
          <w:sz w:val="24"/>
          <w:szCs w:val="24"/>
        </w:rPr>
        <w:t xml:space="preserve">                          __________________________</w:t>
      </w:r>
    </w:p>
    <w:p w:rsidR="00E26440" w:rsidRPr="000072D2" w:rsidRDefault="00E26440" w:rsidP="00062C0D">
      <w:pPr>
        <w:spacing w:line="276" w:lineRule="auto"/>
        <w:ind w:left="3540" w:firstLine="709"/>
        <w:contextualSpacing/>
        <w:rPr>
          <w:i/>
          <w:iCs/>
          <w:sz w:val="24"/>
          <w:szCs w:val="24"/>
        </w:rPr>
      </w:pPr>
      <w:r w:rsidRPr="000072D2">
        <w:rPr>
          <w:i/>
          <w:iCs/>
          <w:sz w:val="24"/>
          <w:szCs w:val="24"/>
        </w:rPr>
        <w:t xml:space="preserve">   (</w:t>
      </w:r>
      <w:proofErr w:type="gramStart"/>
      <w:r w:rsidRPr="000072D2">
        <w:rPr>
          <w:i/>
          <w:iCs/>
          <w:sz w:val="24"/>
          <w:szCs w:val="24"/>
        </w:rPr>
        <w:t>име</w:t>
      </w:r>
      <w:proofErr w:type="gramEnd"/>
      <w:r w:rsidRPr="000072D2">
        <w:rPr>
          <w:i/>
          <w:iCs/>
          <w:sz w:val="24"/>
          <w:szCs w:val="24"/>
        </w:rPr>
        <w:t xml:space="preserve"> и фамилия)</w:t>
      </w:r>
    </w:p>
    <w:p w:rsidR="00E26440" w:rsidRPr="000072D2" w:rsidRDefault="00E26440" w:rsidP="00062C0D">
      <w:pPr>
        <w:spacing w:line="276" w:lineRule="auto"/>
        <w:ind w:left="2120" w:firstLine="709"/>
        <w:contextualSpacing/>
        <w:jc w:val="both"/>
        <w:rPr>
          <w:sz w:val="24"/>
          <w:szCs w:val="24"/>
        </w:rPr>
      </w:pPr>
      <w:r w:rsidRPr="000072D2">
        <w:rPr>
          <w:sz w:val="24"/>
          <w:szCs w:val="24"/>
        </w:rPr>
        <w:t xml:space="preserve">                          __________________________</w:t>
      </w:r>
    </w:p>
    <w:p w:rsidR="00E26440" w:rsidRPr="000072D2" w:rsidRDefault="00E26440" w:rsidP="00062C0D">
      <w:pPr>
        <w:spacing w:line="276" w:lineRule="auto"/>
        <w:ind w:left="3540" w:firstLine="709"/>
        <w:contextualSpacing/>
        <w:jc w:val="both"/>
        <w:rPr>
          <w:i/>
          <w:iCs/>
          <w:sz w:val="24"/>
          <w:szCs w:val="24"/>
        </w:rPr>
      </w:pPr>
      <w:r w:rsidRPr="000072D2">
        <w:rPr>
          <w:i/>
          <w:iCs/>
          <w:sz w:val="24"/>
          <w:szCs w:val="24"/>
        </w:rPr>
        <w:t xml:space="preserve">  (</w:t>
      </w:r>
      <w:proofErr w:type="gramStart"/>
      <w:r w:rsidRPr="000072D2">
        <w:rPr>
          <w:i/>
          <w:iCs/>
          <w:sz w:val="24"/>
          <w:szCs w:val="24"/>
        </w:rPr>
        <w:t>длъжност</w:t>
      </w:r>
      <w:proofErr w:type="gramEnd"/>
      <w:r w:rsidRPr="000072D2">
        <w:rPr>
          <w:i/>
          <w:iCs/>
          <w:sz w:val="24"/>
          <w:szCs w:val="24"/>
        </w:rPr>
        <w:t xml:space="preserve"> на представляващия участника)</w:t>
      </w:r>
    </w:p>
    <w:p w:rsidR="00E26440" w:rsidRPr="000072D2" w:rsidRDefault="00E26440" w:rsidP="00062C0D">
      <w:pPr>
        <w:spacing w:line="276" w:lineRule="auto"/>
        <w:ind w:firstLine="709"/>
        <w:contextualSpacing/>
        <w:rPr>
          <w:sz w:val="24"/>
          <w:szCs w:val="24"/>
        </w:rPr>
      </w:pPr>
    </w:p>
    <w:p w:rsidR="00E26440" w:rsidRPr="000072D2" w:rsidRDefault="00E26440" w:rsidP="00062C0D">
      <w:pPr>
        <w:spacing w:line="276" w:lineRule="auto"/>
        <w:ind w:firstLine="709"/>
        <w:contextualSpacing/>
        <w:jc w:val="right"/>
        <w:rPr>
          <w:b/>
          <w:bCs/>
          <w:i/>
          <w:iCs/>
          <w:sz w:val="24"/>
          <w:szCs w:val="24"/>
        </w:rPr>
      </w:pPr>
      <w:r w:rsidRPr="000072D2">
        <w:rPr>
          <w:b/>
          <w:bCs/>
          <w:sz w:val="24"/>
          <w:szCs w:val="24"/>
        </w:rPr>
        <w:lastRenderedPageBreak/>
        <w:t>Приложение №</w:t>
      </w:r>
      <w:r w:rsidR="002D68E5">
        <w:rPr>
          <w:b/>
          <w:bCs/>
          <w:sz w:val="24"/>
          <w:szCs w:val="24"/>
          <w:lang w:val="bg-BG"/>
        </w:rPr>
        <w:t xml:space="preserve"> </w:t>
      </w:r>
      <w:r w:rsidRPr="000072D2">
        <w:rPr>
          <w:b/>
          <w:bCs/>
          <w:sz w:val="24"/>
          <w:szCs w:val="24"/>
        </w:rPr>
        <w:t>6</w:t>
      </w:r>
    </w:p>
    <w:p w:rsidR="00E26440" w:rsidRPr="000072D2" w:rsidRDefault="00E26440" w:rsidP="00062C0D">
      <w:pPr>
        <w:snapToGrid w:val="0"/>
        <w:spacing w:before="120" w:line="276" w:lineRule="auto"/>
        <w:ind w:firstLine="709"/>
        <w:contextualSpacing/>
        <w:jc w:val="right"/>
        <w:rPr>
          <w:position w:val="8"/>
          <w:sz w:val="24"/>
          <w:szCs w:val="24"/>
          <w:lang w:eastAsia="en-US"/>
        </w:rPr>
      </w:pPr>
    </w:p>
    <w:p w:rsidR="002D68E5" w:rsidRDefault="00E26440" w:rsidP="002D68E5">
      <w:pPr>
        <w:snapToGrid w:val="0"/>
        <w:spacing w:before="120" w:line="276" w:lineRule="auto"/>
        <w:contextualSpacing/>
        <w:jc w:val="center"/>
        <w:rPr>
          <w:b/>
          <w:position w:val="8"/>
          <w:sz w:val="24"/>
          <w:szCs w:val="24"/>
          <w:lang w:val="bg-BG" w:eastAsia="en-US"/>
        </w:rPr>
      </w:pPr>
      <w:r w:rsidRPr="000072D2">
        <w:rPr>
          <w:b/>
          <w:position w:val="8"/>
          <w:sz w:val="24"/>
          <w:szCs w:val="24"/>
          <w:lang w:eastAsia="en-US"/>
        </w:rPr>
        <w:t>ДЕКЛАРАЦИЯ</w:t>
      </w:r>
    </w:p>
    <w:p w:rsidR="00E26440" w:rsidRPr="000072D2" w:rsidRDefault="00E26440" w:rsidP="002D68E5">
      <w:pPr>
        <w:snapToGrid w:val="0"/>
        <w:spacing w:before="120" w:line="276" w:lineRule="auto"/>
        <w:contextualSpacing/>
        <w:jc w:val="center"/>
        <w:rPr>
          <w:b/>
          <w:position w:val="8"/>
          <w:sz w:val="24"/>
          <w:szCs w:val="24"/>
          <w:lang w:eastAsia="en-US"/>
        </w:rPr>
      </w:pPr>
      <w:proofErr w:type="gramStart"/>
      <w:r w:rsidRPr="000072D2">
        <w:rPr>
          <w:b/>
          <w:position w:val="8"/>
          <w:sz w:val="24"/>
          <w:szCs w:val="24"/>
          <w:lang w:eastAsia="en-US"/>
        </w:rPr>
        <w:t>по</w:t>
      </w:r>
      <w:proofErr w:type="gramEnd"/>
      <w:r w:rsidRPr="000072D2">
        <w:rPr>
          <w:b/>
          <w:position w:val="8"/>
          <w:sz w:val="24"/>
          <w:szCs w:val="24"/>
          <w:lang w:eastAsia="en-US"/>
        </w:rPr>
        <w:t xml:space="preserve"> чл. </w:t>
      </w:r>
      <w:proofErr w:type="gramStart"/>
      <w:r w:rsidRPr="000072D2">
        <w:rPr>
          <w:b/>
          <w:position w:val="8"/>
          <w:sz w:val="24"/>
          <w:szCs w:val="24"/>
          <w:lang w:eastAsia="en-US"/>
        </w:rPr>
        <w:t>102, ал.</w:t>
      </w:r>
      <w:proofErr w:type="gramEnd"/>
      <w:r w:rsidRPr="000072D2">
        <w:rPr>
          <w:b/>
          <w:position w:val="8"/>
          <w:sz w:val="24"/>
          <w:szCs w:val="24"/>
          <w:lang w:eastAsia="en-US"/>
        </w:rPr>
        <w:t xml:space="preserve"> </w:t>
      </w:r>
      <w:proofErr w:type="gramStart"/>
      <w:r w:rsidRPr="000072D2">
        <w:rPr>
          <w:b/>
          <w:position w:val="8"/>
          <w:sz w:val="24"/>
          <w:szCs w:val="24"/>
          <w:lang w:eastAsia="en-US"/>
        </w:rPr>
        <w:t>1  от</w:t>
      </w:r>
      <w:proofErr w:type="gramEnd"/>
      <w:r w:rsidRPr="000072D2">
        <w:rPr>
          <w:b/>
          <w:position w:val="8"/>
          <w:sz w:val="24"/>
          <w:szCs w:val="24"/>
          <w:lang w:eastAsia="en-US"/>
        </w:rPr>
        <w:t xml:space="preserve"> ЗОП</w:t>
      </w:r>
    </w:p>
    <w:p w:rsidR="00E26440" w:rsidRPr="000072D2" w:rsidRDefault="00E26440" w:rsidP="00062C0D">
      <w:pPr>
        <w:snapToGrid w:val="0"/>
        <w:spacing w:before="120" w:line="276" w:lineRule="auto"/>
        <w:ind w:firstLine="709"/>
        <w:contextualSpacing/>
        <w:jc w:val="both"/>
        <w:rPr>
          <w:position w:val="8"/>
          <w:sz w:val="24"/>
          <w:szCs w:val="24"/>
          <w:lang w:eastAsia="en-US"/>
        </w:rPr>
      </w:pPr>
    </w:p>
    <w:p w:rsidR="00E26440" w:rsidRPr="000072D2" w:rsidRDefault="00E26440" w:rsidP="00062C0D">
      <w:pPr>
        <w:snapToGrid w:val="0"/>
        <w:spacing w:before="120" w:line="276" w:lineRule="auto"/>
        <w:ind w:firstLine="709"/>
        <w:contextualSpacing/>
        <w:jc w:val="both"/>
        <w:rPr>
          <w:position w:val="8"/>
          <w:sz w:val="24"/>
          <w:szCs w:val="24"/>
          <w:lang w:eastAsia="en-US"/>
        </w:rPr>
      </w:pPr>
    </w:p>
    <w:p w:rsidR="00E26440" w:rsidRPr="000072D2" w:rsidRDefault="00E26440" w:rsidP="00062C0D">
      <w:pPr>
        <w:snapToGrid w:val="0"/>
        <w:spacing w:line="276" w:lineRule="auto"/>
        <w:ind w:firstLine="709"/>
        <w:contextualSpacing/>
        <w:rPr>
          <w:sz w:val="24"/>
          <w:szCs w:val="24"/>
          <w:lang w:eastAsia="en-US"/>
        </w:rPr>
      </w:pPr>
      <w:r w:rsidRPr="000072D2">
        <w:rPr>
          <w:sz w:val="24"/>
          <w:szCs w:val="24"/>
          <w:lang w:eastAsia="en-US"/>
        </w:rPr>
        <w:t xml:space="preserve">Долуподписаният/ата......................................................................................................в </w:t>
      </w:r>
      <w:proofErr w:type="gramStart"/>
      <w:r w:rsidRPr="000072D2">
        <w:rPr>
          <w:sz w:val="24"/>
          <w:szCs w:val="24"/>
          <w:lang w:eastAsia="en-US"/>
        </w:rPr>
        <w:t>качеството  си</w:t>
      </w:r>
      <w:proofErr w:type="gramEnd"/>
      <w:r w:rsidRPr="000072D2">
        <w:rPr>
          <w:sz w:val="24"/>
          <w:szCs w:val="24"/>
          <w:lang w:eastAsia="en-US"/>
        </w:rPr>
        <w:t xml:space="preserve"> на......................................................................................................................</w:t>
      </w:r>
    </w:p>
    <w:p w:rsidR="00E26440" w:rsidRPr="000072D2" w:rsidRDefault="00E26440" w:rsidP="00062C0D">
      <w:pPr>
        <w:snapToGrid w:val="0"/>
        <w:spacing w:line="276" w:lineRule="auto"/>
        <w:ind w:firstLine="709"/>
        <w:contextualSpacing/>
        <w:rPr>
          <w:sz w:val="24"/>
          <w:szCs w:val="24"/>
          <w:lang w:eastAsia="en-US"/>
        </w:rPr>
      </w:pPr>
      <w:r w:rsidRPr="000072D2">
        <w:rPr>
          <w:sz w:val="24"/>
          <w:szCs w:val="24"/>
          <w:lang w:eastAsia="en-US"/>
        </w:rPr>
        <w:t xml:space="preserve">           </w:t>
      </w:r>
      <w:r w:rsidRPr="000072D2">
        <w:rPr>
          <w:sz w:val="24"/>
          <w:szCs w:val="24"/>
          <w:lang w:eastAsia="en-US"/>
        </w:rPr>
        <w:tab/>
      </w:r>
      <w:r w:rsidRPr="000072D2">
        <w:rPr>
          <w:sz w:val="24"/>
          <w:szCs w:val="24"/>
          <w:lang w:eastAsia="en-US"/>
        </w:rPr>
        <w:tab/>
      </w:r>
      <w:r w:rsidRPr="000072D2">
        <w:rPr>
          <w:sz w:val="24"/>
          <w:szCs w:val="24"/>
          <w:lang w:eastAsia="en-US"/>
        </w:rPr>
        <w:tab/>
      </w:r>
      <w:r w:rsidRPr="000072D2">
        <w:rPr>
          <w:sz w:val="24"/>
          <w:szCs w:val="24"/>
          <w:lang w:eastAsia="en-US"/>
        </w:rPr>
        <w:tab/>
      </w:r>
      <w:r w:rsidRPr="000072D2">
        <w:rPr>
          <w:sz w:val="24"/>
          <w:szCs w:val="24"/>
          <w:lang w:eastAsia="en-US"/>
        </w:rPr>
        <w:tab/>
        <w:t>/ръководител, управител, директор и др</w:t>
      </w:r>
      <w:proofErr w:type="gramStart"/>
      <w:r w:rsidRPr="000072D2">
        <w:rPr>
          <w:sz w:val="24"/>
          <w:szCs w:val="24"/>
          <w:lang w:eastAsia="en-US"/>
        </w:rPr>
        <w:t>./</w:t>
      </w:r>
      <w:proofErr w:type="gramEnd"/>
    </w:p>
    <w:p w:rsidR="00E26440" w:rsidRPr="000072D2" w:rsidRDefault="00E26440" w:rsidP="00062C0D">
      <w:pPr>
        <w:snapToGrid w:val="0"/>
        <w:spacing w:line="276" w:lineRule="auto"/>
        <w:ind w:firstLine="709"/>
        <w:contextualSpacing/>
        <w:rPr>
          <w:sz w:val="24"/>
          <w:szCs w:val="24"/>
          <w:lang w:eastAsia="en-US"/>
        </w:rPr>
      </w:pPr>
      <w:proofErr w:type="gramStart"/>
      <w:r w:rsidRPr="000072D2">
        <w:rPr>
          <w:sz w:val="24"/>
          <w:szCs w:val="24"/>
          <w:lang w:eastAsia="en-US"/>
        </w:rPr>
        <w:t>на</w:t>
      </w:r>
      <w:proofErr w:type="gramEnd"/>
      <w:r w:rsidRPr="000072D2">
        <w:rPr>
          <w:sz w:val="24"/>
          <w:szCs w:val="24"/>
          <w:lang w:eastAsia="en-US"/>
        </w:rPr>
        <w:t xml:space="preserve"> ................................................................................................................................................,</w:t>
      </w:r>
    </w:p>
    <w:p w:rsidR="002D68E5" w:rsidRDefault="00E26440" w:rsidP="002D68E5">
      <w:pPr>
        <w:snapToGrid w:val="0"/>
        <w:spacing w:line="276" w:lineRule="auto"/>
        <w:ind w:firstLine="709"/>
        <w:contextualSpacing/>
        <w:rPr>
          <w:sz w:val="24"/>
          <w:szCs w:val="24"/>
          <w:lang w:val="bg-BG" w:eastAsia="en-US"/>
        </w:rPr>
      </w:pPr>
      <w:r w:rsidRPr="000072D2">
        <w:rPr>
          <w:sz w:val="24"/>
          <w:szCs w:val="24"/>
          <w:lang w:eastAsia="en-US"/>
        </w:rPr>
        <w:t xml:space="preserve"> </w:t>
      </w:r>
      <w:r w:rsidRPr="000072D2">
        <w:rPr>
          <w:sz w:val="24"/>
          <w:szCs w:val="24"/>
          <w:lang w:eastAsia="en-US"/>
        </w:rPr>
        <w:tab/>
      </w:r>
      <w:r w:rsidRPr="000072D2">
        <w:rPr>
          <w:sz w:val="24"/>
          <w:szCs w:val="24"/>
          <w:lang w:eastAsia="en-US"/>
        </w:rPr>
        <w:tab/>
      </w:r>
      <w:r w:rsidRPr="000072D2">
        <w:rPr>
          <w:sz w:val="24"/>
          <w:szCs w:val="24"/>
          <w:lang w:eastAsia="en-US"/>
        </w:rPr>
        <w:tab/>
      </w:r>
      <w:r w:rsidRPr="000072D2">
        <w:rPr>
          <w:sz w:val="24"/>
          <w:szCs w:val="24"/>
          <w:lang w:eastAsia="en-US"/>
        </w:rPr>
        <w:tab/>
        <w:t>/наименование на участника/</w:t>
      </w:r>
    </w:p>
    <w:p w:rsidR="002D68E5" w:rsidRDefault="002D68E5" w:rsidP="002D68E5">
      <w:pPr>
        <w:snapToGrid w:val="0"/>
        <w:spacing w:line="276" w:lineRule="auto"/>
        <w:contextualSpacing/>
        <w:rPr>
          <w:sz w:val="24"/>
          <w:szCs w:val="24"/>
          <w:lang w:val="bg-BG" w:eastAsia="en-US"/>
        </w:rPr>
      </w:pPr>
    </w:p>
    <w:p w:rsidR="00E26440" w:rsidRPr="002D68E5" w:rsidRDefault="00E26440" w:rsidP="002D68E5">
      <w:pPr>
        <w:snapToGrid w:val="0"/>
        <w:spacing w:line="276" w:lineRule="auto"/>
        <w:contextualSpacing/>
        <w:jc w:val="center"/>
        <w:rPr>
          <w:b/>
          <w:sz w:val="24"/>
          <w:szCs w:val="24"/>
          <w:lang w:eastAsia="en-US"/>
        </w:rPr>
      </w:pPr>
      <w:r w:rsidRPr="002D68E5">
        <w:rPr>
          <w:b/>
          <w:sz w:val="24"/>
          <w:szCs w:val="24"/>
          <w:lang w:eastAsia="en-US"/>
        </w:rPr>
        <w:t>ДЕКЛАРИРАМ:</w:t>
      </w:r>
    </w:p>
    <w:p w:rsidR="00E26440" w:rsidRPr="000072D2" w:rsidRDefault="00E26440" w:rsidP="00062C0D">
      <w:pPr>
        <w:snapToGrid w:val="0"/>
        <w:spacing w:line="276" w:lineRule="auto"/>
        <w:ind w:firstLine="709"/>
        <w:contextualSpacing/>
        <w:jc w:val="both"/>
        <w:rPr>
          <w:position w:val="8"/>
          <w:sz w:val="24"/>
          <w:szCs w:val="24"/>
          <w:lang w:eastAsia="en-US"/>
        </w:rPr>
      </w:pPr>
      <w:r w:rsidRPr="000072D2">
        <w:rPr>
          <w:position w:val="8"/>
          <w:sz w:val="24"/>
          <w:szCs w:val="24"/>
          <w:lang w:eastAsia="en-US"/>
        </w:rPr>
        <w:t>Конфиденциален характер представлява следната част от офертата:</w:t>
      </w:r>
    </w:p>
    <w:p w:rsidR="00E26440" w:rsidRPr="000072D2" w:rsidRDefault="00E26440" w:rsidP="00062C0D">
      <w:pPr>
        <w:numPr>
          <w:ilvl w:val="0"/>
          <w:numId w:val="8"/>
        </w:numPr>
        <w:snapToGrid w:val="0"/>
        <w:spacing w:after="200" w:line="276" w:lineRule="auto"/>
        <w:ind w:firstLine="709"/>
        <w:contextualSpacing/>
        <w:jc w:val="both"/>
        <w:rPr>
          <w:position w:val="8"/>
          <w:sz w:val="24"/>
          <w:szCs w:val="24"/>
          <w:lang w:eastAsia="en-US"/>
        </w:rPr>
      </w:pPr>
      <w:r w:rsidRPr="000072D2">
        <w:rPr>
          <w:position w:val="8"/>
          <w:sz w:val="24"/>
          <w:szCs w:val="24"/>
          <w:lang w:eastAsia="en-US"/>
        </w:rPr>
        <w:t>………………………………………….</w:t>
      </w:r>
    </w:p>
    <w:p w:rsidR="00E26440" w:rsidRPr="000072D2" w:rsidRDefault="00E26440" w:rsidP="00062C0D">
      <w:pPr>
        <w:numPr>
          <w:ilvl w:val="0"/>
          <w:numId w:val="8"/>
        </w:numPr>
        <w:snapToGrid w:val="0"/>
        <w:spacing w:after="200" w:line="276" w:lineRule="auto"/>
        <w:ind w:firstLine="709"/>
        <w:contextualSpacing/>
        <w:jc w:val="both"/>
        <w:rPr>
          <w:position w:val="8"/>
          <w:sz w:val="24"/>
          <w:szCs w:val="24"/>
          <w:lang w:eastAsia="en-US"/>
        </w:rPr>
      </w:pPr>
      <w:r w:rsidRPr="000072D2">
        <w:rPr>
          <w:position w:val="8"/>
          <w:sz w:val="24"/>
          <w:szCs w:val="24"/>
          <w:lang w:eastAsia="en-US"/>
        </w:rPr>
        <w:t>………………………………………….</w:t>
      </w:r>
    </w:p>
    <w:p w:rsidR="00E26440" w:rsidRPr="000072D2" w:rsidRDefault="00E26440" w:rsidP="00062C0D">
      <w:pPr>
        <w:numPr>
          <w:ilvl w:val="0"/>
          <w:numId w:val="8"/>
        </w:numPr>
        <w:snapToGrid w:val="0"/>
        <w:spacing w:after="200" w:line="276" w:lineRule="auto"/>
        <w:ind w:firstLine="709"/>
        <w:contextualSpacing/>
        <w:jc w:val="both"/>
        <w:rPr>
          <w:position w:val="8"/>
          <w:sz w:val="24"/>
          <w:szCs w:val="24"/>
          <w:lang w:eastAsia="en-US"/>
        </w:rPr>
      </w:pPr>
      <w:r w:rsidRPr="000072D2">
        <w:rPr>
          <w:position w:val="8"/>
          <w:sz w:val="24"/>
          <w:szCs w:val="24"/>
          <w:lang w:eastAsia="en-US"/>
        </w:rPr>
        <w:t>………………………………………….</w:t>
      </w:r>
    </w:p>
    <w:p w:rsidR="00E26440" w:rsidRPr="000072D2" w:rsidRDefault="00E26440" w:rsidP="00062C0D">
      <w:pPr>
        <w:numPr>
          <w:ilvl w:val="0"/>
          <w:numId w:val="8"/>
        </w:numPr>
        <w:snapToGrid w:val="0"/>
        <w:spacing w:after="200" w:line="276" w:lineRule="auto"/>
        <w:ind w:firstLine="709"/>
        <w:contextualSpacing/>
        <w:jc w:val="both"/>
        <w:rPr>
          <w:position w:val="8"/>
          <w:sz w:val="24"/>
          <w:szCs w:val="24"/>
          <w:lang w:eastAsia="en-US"/>
        </w:rPr>
      </w:pPr>
      <w:r w:rsidRPr="000072D2">
        <w:rPr>
          <w:position w:val="8"/>
          <w:sz w:val="24"/>
          <w:szCs w:val="24"/>
          <w:lang w:eastAsia="en-US"/>
        </w:rPr>
        <w:t>………………………………………….</w:t>
      </w:r>
    </w:p>
    <w:p w:rsidR="00E26440" w:rsidRPr="000072D2" w:rsidRDefault="00E26440" w:rsidP="00062C0D">
      <w:pPr>
        <w:snapToGrid w:val="0"/>
        <w:spacing w:line="276" w:lineRule="auto"/>
        <w:ind w:firstLine="709"/>
        <w:contextualSpacing/>
        <w:jc w:val="both"/>
        <w:rPr>
          <w:position w:val="8"/>
          <w:sz w:val="24"/>
          <w:szCs w:val="24"/>
          <w:lang w:eastAsia="en-US"/>
        </w:rPr>
      </w:pPr>
    </w:p>
    <w:p w:rsidR="00E26440" w:rsidRPr="000072D2" w:rsidRDefault="002D68E5" w:rsidP="00062C0D">
      <w:pPr>
        <w:snapToGrid w:val="0"/>
        <w:spacing w:line="276" w:lineRule="auto"/>
        <w:ind w:firstLine="709"/>
        <w:contextualSpacing/>
        <w:jc w:val="both"/>
        <w:rPr>
          <w:position w:val="8"/>
          <w:sz w:val="24"/>
          <w:szCs w:val="24"/>
          <w:lang w:eastAsia="en-US"/>
        </w:rPr>
      </w:pPr>
      <w:proofErr w:type="gramStart"/>
      <w:r>
        <w:rPr>
          <w:position w:val="8"/>
          <w:sz w:val="24"/>
          <w:szCs w:val="24"/>
          <w:lang w:eastAsia="en-US"/>
        </w:rPr>
        <w:t xml:space="preserve">На базата на тази декларация, </w:t>
      </w:r>
      <w:r>
        <w:rPr>
          <w:position w:val="8"/>
          <w:sz w:val="24"/>
          <w:szCs w:val="24"/>
          <w:lang w:val="bg-BG" w:eastAsia="en-US"/>
        </w:rPr>
        <w:t>В</w:t>
      </w:r>
      <w:r w:rsidR="00E26440" w:rsidRPr="000072D2">
        <w:rPr>
          <w:position w:val="8"/>
          <w:sz w:val="24"/>
          <w:szCs w:val="24"/>
          <w:lang w:eastAsia="en-US"/>
        </w:rPr>
        <w:t>ъзложителя</w:t>
      </w:r>
      <w:r>
        <w:rPr>
          <w:position w:val="8"/>
          <w:sz w:val="24"/>
          <w:szCs w:val="24"/>
          <w:lang w:val="bg-BG" w:eastAsia="en-US"/>
        </w:rPr>
        <w:t>т</w:t>
      </w:r>
      <w:r w:rsidR="00E26440" w:rsidRPr="000072D2">
        <w:rPr>
          <w:position w:val="8"/>
          <w:sz w:val="24"/>
          <w:szCs w:val="24"/>
          <w:lang w:eastAsia="en-US"/>
        </w:rPr>
        <w:t xml:space="preserve"> няма право да разкрива описаната по-горе част от офертата.</w:t>
      </w:r>
      <w:proofErr w:type="gramEnd"/>
    </w:p>
    <w:p w:rsidR="00E26440" w:rsidRPr="000072D2" w:rsidRDefault="00E26440" w:rsidP="00062C0D">
      <w:pPr>
        <w:snapToGrid w:val="0"/>
        <w:spacing w:line="276" w:lineRule="auto"/>
        <w:ind w:firstLine="709"/>
        <w:contextualSpacing/>
        <w:rPr>
          <w:sz w:val="24"/>
          <w:szCs w:val="24"/>
          <w:lang w:eastAsia="en-US"/>
        </w:rPr>
      </w:pPr>
    </w:p>
    <w:p w:rsidR="00E26440" w:rsidRPr="000072D2" w:rsidRDefault="00E26440" w:rsidP="00062C0D">
      <w:pPr>
        <w:snapToGrid w:val="0"/>
        <w:spacing w:line="276" w:lineRule="auto"/>
        <w:ind w:firstLine="709"/>
        <w:contextualSpacing/>
        <w:rPr>
          <w:sz w:val="24"/>
          <w:szCs w:val="24"/>
          <w:lang w:eastAsia="en-US"/>
        </w:rPr>
      </w:pPr>
    </w:p>
    <w:p w:rsidR="00E26440" w:rsidRPr="000072D2" w:rsidRDefault="00E26440" w:rsidP="00062C0D">
      <w:pPr>
        <w:snapToGrid w:val="0"/>
        <w:spacing w:line="276" w:lineRule="auto"/>
        <w:ind w:firstLine="709"/>
        <w:contextualSpacing/>
        <w:rPr>
          <w:sz w:val="24"/>
          <w:szCs w:val="24"/>
          <w:lang w:eastAsia="en-US"/>
        </w:rPr>
      </w:pPr>
    </w:p>
    <w:p w:rsidR="00E26440" w:rsidRPr="000072D2" w:rsidRDefault="00E26440" w:rsidP="00062C0D">
      <w:pPr>
        <w:snapToGrid w:val="0"/>
        <w:spacing w:line="276" w:lineRule="auto"/>
        <w:ind w:firstLine="709"/>
        <w:contextualSpacing/>
        <w:rPr>
          <w:sz w:val="24"/>
          <w:szCs w:val="24"/>
          <w:lang w:eastAsia="en-US"/>
        </w:rPr>
      </w:pPr>
    </w:p>
    <w:p w:rsidR="00E26440" w:rsidRPr="000072D2" w:rsidRDefault="00E26440" w:rsidP="00062C0D">
      <w:pPr>
        <w:snapToGrid w:val="0"/>
        <w:spacing w:line="276" w:lineRule="auto"/>
        <w:ind w:firstLine="709"/>
        <w:contextualSpacing/>
        <w:rPr>
          <w:sz w:val="24"/>
          <w:szCs w:val="24"/>
          <w:lang w:eastAsia="en-US"/>
        </w:rPr>
      </w:pPr>
    </w:p>
    <w:p w:rsidR="00E26440" w:rsidRPr="000072D2" w:rsidRDefault="00E26440" w:rsidP="00062C0D">
      <w:pPr>
        <w:snapToGrid w:val="0"/>
        <w:spacing w:line="276" w:lineRule="auto"/>
        <w:ind w:firstLine="709"/>
        <w:contextualSpacing/>
        <w:rPr>
          <w:sz w:val="24"/>
          <w:szCs w:val="24"/>
          <w:lang w:eastAsia="en-US"/>
        </w:rPr>
      </w:pPr>
    </w:p>
    <w:p w:rsidR="00E26440" w:rsidRPr="000072D2" w:rsidRDefault="00E26440" w:rsidP="002D68E5">
      <w:pPr>
        <w:snapToGrid w:val="0"/>
        <w:spacing w:line="276" w:lineRule="auto"/>
        <w:contextualSpacing/>
        <w:rPr>
          <w:sz w:val="24"/>
          <w:szCs w:val="24"/>
          <w:lang w:eastAsia="en-US"/>
        </w:rPr>
      </w:pPr>
      <w:r w:rsidRPr="000072D2">
        <w:rPr>
          <w:sz w:val="24"/>
          <w:szCs w:val="24"/>
          <w:u w:val="single"/>
          <w:lang w:eastAsia="en-US"/>
        </w:rPr>
        <w:tab/>
      </w:r>
      <w:r w:rsidRPr="000072D2">
        <w:rPr>
          <w:sz w:val="24"/>
          <w:szCs w:val="24"/>
          <w:u w:val="single"/>
          <w:lang w:eastAsia="en-US"/>
        </w:rPr>
        <w:tab/>
      </w:r>
      <w:r w:rsidRPr="000072D2">
        <w:rPr>
          <w:sz w:val="24"/>
          <w:szCs w:val="24"/>
          <w:u w:val="single"/>
          <w:lang w:eastAsia="en-US"/>
        </w:rPr>
        <w:tab/>
        <w:t xml:space="preserve"> </w:t>
      </w:r>
      <w:r w:rsidRPr="000072D2">
        <w:rPr>
          <w:sz w:val="24"/>
          <w:szCs w:val="24"/>
          <w:lang w:eastAsia="en-US"/>
        </w:rPr>
        <w:t xml:space="preserve">г.                 </w:t>
      </w:r>
      <w:r w:rsidRPr="000072D2">
        <w:rPr>
          <w:sz w:val="24"/>
          <w:szCs w:val="24"/>
          <w:lang w:eastAsia="en-US"/>
        </w:rPr>
        <w:tab/>
      </w:r>
      <w:r w:rsidRPr="000072D2">
        <w:rPr>
          <w:sz w:val="24"/>
          <w:szCs w:val="24"/>
          <w:lang w:eastAsia="en-US"/>
        </w:rPr>
        <w:tab/>
        <w:t xml:space="preserve">Декларатор: </w:t>
      </w:r>
      <w:r w:rsidRPr="000072D2">
        <w:rPr>
          <w:sz w:val="24"/>
          <w:szCs w:val="24"/>
          <w:lang w:eastAsia="en-US"/>
        </w:rPr>
        <w:softHyphen/>
      </w:r>
      <w:r w:rsidRPr="000072D2">
        <w:rPr>
          <w:sz w:val="24"/>
          <w:szCs w:val="24"/>
          <w:u w:val="single"/>
          <w:lang w:eastAsia="en-US"/>
        </w:rPr>
        <w:tab/>
      </w:r>
      <w:r w:rsidRPr="000072D2">
        <w:rPr>
          <w:sz w:val="24"/>
          <w:szCs w:val="24"/>
          <w:u w:val="single"/>
          <w:lang w:eastAsia="en-US"/>
        </w:rPr>
        <w:tab/>
      </w:r>
      <w:r w:rsidRPr="000072D2">
        <w:rPr>
          <w:sz w:val="24"/>
          <w:szCs w:val="24"/>
          <w:u w:val="single"/>
          <w:lang w:eastAsia="en-US"/>
        </w:rPr>
        <w:tab/>
      </w:r>
    </w:p>
    <w:p w:rsidR="00E26440" w:rsidRPr="000072D2" w:rsidRDefault="00E26440" w:rsidP="002D68E5">
      <w:pPr>
        <w:snapToGrid w:val="0"/>
        <w:spacing w:line="276" w:lineRule="auto"/>
        <w:contextualSpacing/>
        <w:rPr>
          <w:iCs/>
          <w:sz w:val="24"/>
          <w:szCs w:val="24"/>
          <w:lang w:eastAsia="en-US"/>
        </w:rPr>
      </w:pPr>
      <w:r w:rsidRPr="000072D2">
        <w:rPr>
          <w:iCs/>
          <w:sz w:val="24"/>
          <w:szCs w:val="24"/>
          <w:lang w:eastAsia="en-US"/>
        </w:rPr>
        <w:t>(</w:t>
      </w:r>
      <w:proofErr w:type="gramStart"/>
      <w:r w:rsidRPr="000072D2">
        <w:rPr>
          <w:iCs/>
          <w:sz w:val="24"/>
          <w:szCs w:val="24"/>
          <w:lang w:eastAsia="en-US"/>
        </w:rPr>
        <w:t>дата</w:t>
      </w:r>
      <w:proofErr w:type="gramEnd"/>
      <w:r w:rsidRPr="000072D2">
        <w:rPr>
          <w:iCs/>
          <w:sz w:val="24"/>
          <w:szCs w:val="24"/>
          <w:lang w:eastAsia="en-US"/>
        </w:rPr>
        <w:t xml:space="preserve"> на подписване)                                                         /Трите имена, подпис и печат/                              </w:t>
      </w:r>
    </w:p>
    <w:p w:rsidR="00E26440" w:rsidRPr="000072D2" w:rsidRDefault="00E26440" w:rsidP="00062C0D">
      <w:pPr>
        <w:snapToGrid w:val="0"/>
        <w:spacing w:line="276" w:lineRule="auto"/>
        <w:ind w:firstLine="709"/>
        <w:contextualSpacing/>
        <w:rPr>
          <w:sz w:val="24"/>
          <w:szCs w:val="24"/>
          <w:lang w:val="ru-RU" w:eastAsia="en-US"/>
        </w:rPr>
      </w:pPr>
    </w:p>
    <w:p w:rsidR="00E26440" w:rsidRPr="000072D2" w:rsidRDefault="00E26440" w:rsidP="00062C0D">
      <w:pPr>
        <w:spacing w:line="276" w:lineRule="auto"/>
        <w:ind w:left="3540" w:firstLine="709"/>
        <w:contextualSpacing/>
        <w:jc w:val="right"/>
        <w:rPr>
          <w:b/>
          <w:bCs/>
          <w:sz w:val="24"/>
          <w:szCs w:val="24"/>
        </w:rPr>
      </w:pPr>
    </w:p>
    <w:p w:rsidR="00E26440" w:rsidRPr="000072D2" w:rsidRDefault="00E26440" w:rsidP="00062C0D">
      <w:pPr>
        <w:spacing w:line="276" w:lineRule="auto"/>
        <w:ind w:firstLine="709"/>
        <w:contextualSpacing/>
        <w:rPr>
          <w:sz w:val="24"/>
          <w:szCs w:val="24"/>
        </w:rPr>
      </w:pPr>
    </w:p>
    <w:p w:rsidR="00E26440" w:rsidRPr="000072D2" w:rsidRDefault="00E26440" w:rsidP="002446FD">
      <w:pPr>
        <w:spacing w:line="276" w:lineRule="auto"/>
        <w:ind w:firstLine="709"/>
        <w:contextualSpacing/>
        <w:jc w:val="both"/>
        <w:rPr>
          <w:b/>
          <w:i/>
          <w:sz w:val="24"/>
          <w:szCs w:val="24"/>
        </w:rPr>
      </w:pPr>
      <w:proofErr w:type="gramStart"/>
      <w:r w:rsidRPr="000072D2">
        <w:rPr>
          <w:b/>
          <w:i/>
          <w:sz w:val="24"/>
          <w:szCs w:val="24"/>
        </w:rPr>
        <w:t>* Участниците не могат да се позовават на конфиденциалност по отношение на</w:t>
      </w:r>
      <w:r w:rsidR="002D68E5">
        <w:rPr>
          <w:b/>
          <w:i/>
          <w:sz w:val="24"/>
          <w:szCs w:val="24"/>
          <w:lang w:val="bg-BG"/>
        </w:rPr>
        <w:t xml:space="preserve"> </w:t>
      </w:r>
      <w:r w:rsidRPr="000072D2">
        <w:rPr>
          <w:b/>
          <w:i/>
          <w:sz w:val="24"/>
          <w:szCs w:val="24"/>
        </w:rPr>
        <w:t>предложенията от офертите им, които подлежат на оценка.</w:t>
      </w:r>
      <w:proofErr w:type="gramEnd"/>
    </w:p>
    <w:p w:rsidR="00E26440" w:rsidRDefault="00E26440" w:rsidP="00062C0D">
      <w:pPr>
        <w:spacing w:line="276" w:lineRule="auto"/>
        <w:ind w:firstLine="709"/>
        <w:contextualSpacing/>
        <w:rPr>
          <w:b/>
          <w:i/>
          <w:sz w:val="24"/>
          <w:szCs w:val="24"/>
          <w:lang w:val="bg-BG"/>
        </w:rPr>
      </w:pPr>
    </w:p>
    <w:p w:rsidR="002446FD" w:rsidRDefault="002446FD" w:rsidP="00062C0D">
      <w:pPr>
        <w:spacing w:line="276" w:lineRule="auto"/>
        <w:ind w:firstLine="709"/>
        <w:contextualSpacing/>
        <w:rPr>
          <w:b/>
          <w:i/>
          <w:sz w:val="24"/>
          <w:szCs w:val="24"/>
          <w:lang w:val="bg-BG"/>
        </w:rPr>
      </w:pPr>
    </w:p>
    <w:p w:rsidR="002446FD" w:rsidRDefault="002446FD" w:rsidP="00062C0D">
      <w:pPr>
        <w:spacing w:line="276" w:lineRule="auto"/>
        <w:ind w:firstLine="709"/>
        <w:contextualSpacing/>
        <w:rPr>
          <w:b/>
          <w:i/>
          <w:sz w:val="24"/>
          <w:szCs w:val="24"/>
          <w:lang w:val="bg-BG"/>
        </w:rPr>
      </w:pPr>
    </w:p>
    <w:p w:rsidR="00E26440" w:rsidRPr="000072D2" w:rsidRDefault="00E26440" w:rsidP="00062C0D">
      <w:pPr>
        <w:spacing w:line="276" w:lineRule="auto"/>
        <w:ind w:firstLine="709"/>
        <w:contextualSpacing/>
        <w:jc w:val="right"/>
        <w:rPr>
          <w:b/>
          <w:bCs/>
          <w:i/>
          <w:iCs/>
          <w:sz w:val="24"/>
          <w:szCs w:val="24"/>
        </w:rPr>
      </w:pPr>
      <w:r w:rsidRPr="000072D2">
        <w:rPr>
          <w:b/>
          <w:bCs/>
          <w:sz w:val="24"/>
          <w:szCs w:val="24"/>
        </w:rPr>
        <w:lastRenderedPageBreak/>
        <w:t>Приложение №</w:t>
      </w:r>
      <w:r w:rsidR="002D68E5">
        <w:rPr>
          <w:b/>
          <w:bCs/>
          <w:sz w:val="24"/>
          <w:szCs w:val="24"/>
          <w:lang w:val="bg-BG"/>
        </w:rPr>
        <w:t xml:space="preserve"> </w:t>
      </w:r>
      <w:r w:rsidRPr="000072D2">
        <w:rPr>
          <w:b/>
          <w:bCs/>
          <w:sz w:val="24"/>
          <w:szCs w:val="24"/>
        </w:rPr>
        <w:t>7</w:t>
      </w:r>
    </w:p>
    <w:p w:rsidR="00E26440" w:rsidRPr="000072D2" w:rsidRDefault="00E26440" w:rsidP="00062C0D">
      <w:pPr>
        <w:spacing w:line="276" w:lineRule="auto"/>
        <w:ind w:firstLine="709"/>
        <w:contextualSpacing/>
        <w:rPr>
          <w:b/>
          <w:i/>
          <w:sz w:val="24"/>
          <w:szCs w:val="24"/>
        </w:rPr>
      </w:pPr>
    </w:p>
    <w:p w:rsidR="002D68E5" w:rsidRPr="002446FD" w:rsidRDefault="00E26440" w:rsidP="002D68E5">
      <w:pPr>
        <w:snapToGrid w:val="0"/>
        <w:spacing w:after="200" w:line="276" w:lineRule="auto"/>
        <w:contextualSpacing/>
        <w:jc w:val="center"/>
        <w:rPr>
          <w:rFonts w:eastAsia="Calibri"/>
          <w:b/>
          <w:position w:val="8"/>
          <w:sz w:val="24"/>
          <w:szCs w:val="24"/>
          <w:lang w:val="bg-BG" w:eastAsia="en-US"/>
        </w:rPr>
      </w:pPr>
      <w:r w:rsidRPr="002446FD">
        <w:rPr>
          <w:rFonts w:eastAsia="Calibri"/>
          <w:b/>
          <w:position w:val="8"/>
          <w:sz w:val="24"/>
          <w:szCs w:val="24"/>
          <w:lang w:eastAsia="en-US"/>
        </w:rPr>
        <w:t>ДЕКЛАРАЦИЯ</w:t>
      </w:r>
    </w:p>
    <w:p w:rsidR="002D68E5" w:rsidRPr="002446FD" w:rsidRDefault="00E26440" w:rsidP="002D68E5">
      <w:pPr>
        <w:snapToGrid w:val="0"/>
        <w:spacing w:after="200" w:line="276" w:lineRule="auto"/>
        <w:contextualSpacing/>
        <w:jc w:val="center"/>
        <w:rPr>
          <w:rFonts w:eastAsia="Calibri"/>
          <w:b/>
          <w:position w:val="8"/>
          <w:sz w:val="24"/>
          <w:szCs w:val="24"/>
          <w:lang w:val="bg-BG" w:eastAsia="en-US"/>
        </w:rPr>
      </w:pPr>
      <w:proofErr w:type="gramStart"/>
      <w:r w:rsidRPr="002446FD">
        <w:rPr>
          <w:rFonts w:eastAsia="Calibri"/>
          <w:b/>
          <w:position w:val="8"/>
          <w:sz w:val="24"/>
          <w:szCs w:val="24"/>
          <w:lang w:eastAsia="en-US"/>
        </w:rPr>
        <w:t>за</w:t>
      </w:r>
      <w:proofErr w:type="gramEnd"/>
      <w:r w:rsidRPr="002446FD">
        <w:rPr>
          <w:rFonts w:eastAsia="Calibri"/>
          <w:b/>
          <w:position w:val="8"/>
          <w:sz w:val="24"/>
          <w:szCs w:val="24"/>
          <w:lang w:eastAsia="en-US"/>
        </w:rPr>
        <w:t xml:space="preserve"> липса на свързаност с друг участник</w:t>
      </w:r>
    </w:p>
    <w:p w:rsidR="00E26440" w:rsidRPr="002446FD" w:rsidRDefault="00E26440" w:rsidP="002D68E5">
      <w:pPr>
        <w:snapToGrid w:val="0"/>
        <w:spacing w:after="200" w:line="276" w:lineRule="auto"/>
        <w:contextualSpacing/>
        <w:jc w:val="center"/>
        <w:rPr>
          <w:rFonts w:eastAsia="Calibri"/>
          <w:b/>
          <w:position w:val="8"/>
          <w:sz w:val="24"/>
          <w:szCs w:val="24"/>
          <w:lang w:val="bg-BG" w:eastAsia="en-US"/>
        </w:rPr>
      </w:pPr>
      <w:proofErr w:type="gramStart"/>
      <w:r w:rsidRPr="002446FD">
        <w:rPr>
          <w:rFonts w:eastAsia="Calibri"/>
          <w:b/>
          <w:position w:val="8"/>
          <w:sz w:val="24"/>
          <w:szCs w:val="24"/>
          <w:lang w:eastAsia="en-US"/>
        </w:rPr>
        <w:t>по</w:t>
      </w:r>
      <w:proofErr w:type="gramEnd"/>
      <w:r w:rsidRPr="002446FD">
        <w:rPr>
          <w:rFonts w:eastAsia="Calibri"/>
          <w:b/>
          <w:position w:val="8"/>
          <w:sz w:val="24"/>
          <w:szCs w:val="24"/>
          <w:lang w:eastAsia="en-US"/>
        </w:rPr>
        <w:t xml:space="preserve"> чл. </w:t>
      </w:r>
      <w:proofErr w:type="gramStart"/>
      <w:r w:rsidRPr="002446FD">
        <w:rPr>
          <w:rFonts w:eastAsia="Calibri"/>
          <w:b/>
          <w:position w:val="8"/>
          <w:sz w:val="24"/>
          <w:szCs w:val="24"/>
          <w:lang w:eastAsia="en-US"/>
        </w:rPr>
        <w:t>101, ал.</w:t>
      </w:r>
      <w:proofErr w:type="gramEnd"/>
      <w:r w:rsidRPr="002446FD">
        <w:rPr>
          <w:rFonts w:eastAsia="Calibri"/>
          <w:b/>
          <w:position w:val="8"/>
          <w:sz w:val="24"/>
          <w:szCs w:val="24"/>
          <w:lang w:eastAsia="en-US"/>
        </w:rPr>
        <w:t xml:space="preserve"> </w:t>
      </w:r>
      <w:proofErr w:type="gramStart"/>
      <w:r w:rsidRPr="002446FD">
        <w:rPr>
          <w:rFonts w:eastAsia="Calibri"/>
          <w:b/>
          <w:position w:val="8"/>
          <w:sz w:val="24"/>
          <w:szCs w:val="24"/>
          <w:lang w:eastAsia="en-US"/>
        </w:rPr>
        <w:t>11, във връзка с чл.</w:t>
      </w:r>
      <w:proofErr w:type="gramEnd"/>
      <w:r w:rsidRPr="002446FD">
        <w:rPr>
          <w:rFonts w:eastAsia="Calibri"/>
          <w:b/>
          <w:position w:val="8"/>
          <w:sz w:val="24"/>
          <w:szCs w:val="24"/>
          <w:lang w:eastAsia="en-US"/>
        </w:rPr>
        <w:t xml:space="preserve"> 107, т.</w:t>
      </w:r>
      <w:r w:rsidR="002446FD">
        <w:rPr>
          <w:rFonts w:eastAsia="Calibri"/>
          <w:b/>
          <w:position w:val="8"/>
          <w:sz w:val="24"/>
          <w:szCs w:val="24"/>
          <w:lang w:val="bg-BG" w:eastAsia="en-US"/>
        </w:rPr>
        <w:t xml:space="preserve"> </w:t>
      </w:r>
      <w:r w:rsidRPr="002446FD">
        <w:rPr>
          <w:rFonts w:eastAsia="Calibri"/>
          <w:b/>
          <w:position w:val="8"/>
          <w:sz w:val="24"/>
          <w:szCs w:val="24"/>
          <w:lang w:eastAsia="en-US"/>
        </w:rPr>
        <w:t>4 от ЗОП</w:t>
      </w:r>
    </w:p>
    <w:p w:rsidR="002D68E5" w:rsidRPr="002D68E5" w:rsidRDefault="002D68E5" w:rsidP="002D68E5">
      <w:pPr>
        <w:snapToGrid w:val="0"/>
        <w:spacing w:after="200" w:line="276" w:lineRule="auto"/>
        <w:contextualSpacing/>
        <w:jc w:val="center"/>
        <w:rPr>
          <w:rFonts w:eastAsia="Calibri"/>
          <w:b/>
          <w:position w:val="8"/>
          <w:sz w:val="24"/>
          <w:szCs w:val="24"/>
          <w:lang w:val="bg-BG" w:eastAsia="en-US"/>
        </w:rPr>
      </w:pPr>
    </w:p>
    <w:p w:rsidR="00E26440" w:rsidRPr="000072D2" w:rsidRDefault="00E26440" w:rsidP="00062C0D">
      <w:pPr>
        <w:shd w:val="clear" w:color="auto" w:fill="FFFFFF"/>
        <w:spacing w:after="200" w:line="276" w:lineRule="auto"/>
        <w:ind w:firstLine="709"/>
        <w:contextualSpacing/>
        <w:jc w:val="both"/>
        <w:rPr>
          <w:rFonts w:eastAsia="Calibri"/>
          <w:sz w:val="24"/>
          <w:szCs w:val="24"/>
          <w:lang w:eastAsia="en-US"/>
        </w:rPr>
      </w:pPr>
      <w:r w:rsidRPr="000072D2">
        <w:rPr>
          <w:rFonts w:eastAsia="Calibri"/>
          <w:sz w:val="24"/>
          <w:szCs w:val="24"/>
          <w:lang w:eastAsia="en-US"/>
        </w:rPr>
        <w:t>Долуподписаният /ата/: ................................................................................................</w:t>
      </w:r>
    </w:p>
    <w:p w:rsidR="00E26440" w:rsidRPr="000072D2" w:rsidRDefault="00E26440" w:rsidP="00062C0D">
      <w:pPr>
        <w:shd w:val="clear" w:color="auto" w:fill="FFFFFF"/>
        <w:spacing w:after="200" w:line="276" w:lineRule="auto"/>
        <w:ind w:firstLine="709"/>
        <w:contextualSpacing/>
        <w:jc w:val="center"/>
        <w:rPr>
          <w:rFonts w:eastAsia="Calibri"/>
          <w:sz w:val="24"/>
          <w:szCs w:val="24"/>
          <w:lang w:eastAsia="en-US"/>
        </w:rPr>
      </w:pPr>
      <w:r w:rsidRPr="000072D2">
        <w:rPr>
          <w:rFonts w:eastAsia="Calibri"/>
          <w:i/>
          <w:sz w:val="24"/>
          <w:szCs w:val="24"/>
          <w:lang w:eastAsia="en-US"/>
        </w:rPr>
        <w:t xml:space="preserve">                                                              (</w:t>
      </w:r>
      <w:proofErr w:type="gramStart"/>
      <w:r w:rsidRPr="000072D2">
        <w:rPr>
          <w:rFonts w:eastAsia="Calibri"/>
          <w:i/>
          <w:sz w:val="24"/>
          <w:szCs w:val="24"/>
          <w:lang w:eastAsia="en-US"/>
        </w:rPr>
        <w:t>собствено</w:t>
      </w:r>
      <w:proofErr w:type="gramEnd"/>
      <w:r w:rsidRPr="000072D2">
        <w:rPr>
          <w:rFonts w:eastAsia="Calibri"/>
          <w:i/>
          <w:sz w:val="24"/>
          <w:szCs w:val="24"/>
          <w:lang w:eastAsia="en-US"/>
        </w:rPr>
        <w:t>, бащино, фамилно име)</w:t>
      </w:r>
    </w:p>
    <w:p w:rsidR="00E26440" w:rsidRPr="000072D2" w:rsidRDefault="00E26440" w:rsidP="002446FD">
      <w:pPr>
        <w:shd w:val="clear" w:color="auto" w:fill="FFFFFF"/>
        <w:spacing w:after="200" w:line="276" w:lineRule="auto"/>
        <w:contextualSpacing/>
        <w:jc w:val="both"/>
        <w:rPr>
          <w:rFonts w:eastAsia="Calibri"/>
          <w:sz w:val="24"/>
          <w:szCs w:val="24"/>
          <w:lang w:eastAsia="en-US"/>
        </w:rPr>
      </w:pPr>
      <w:r w:rsidRPr="000072D2">
        <w:rPr>
          <w:rFonts w:eastAsia="Calibri"/>
          <w:sz w:val="24"/>
          <w:szCs w:val="24"/>
          <w:lang w:eastAsia="en-US"/>
        </w:rPr>
        <w:t xml:space="preserve">с ЕГН: .........................., притежаващ/а л.к. № .........................., издадена на ......................., от ............................., с постоянен адрес: гр.(с) ..........................., община </w:t>
      </w:r>
      <w:r w:rsidR="002D68E5">
        <w:rPr>
          <w:rFonts w:eastAsia="Calibri"/>
          <w:sz w:val="24"/>
          <w:szCs w:val="24"/>
          <w:lang w:val="bg-BG" w:eastAsia="en-US"/>
        </w:rPr>
        <w:t xml:space="preserve">………, </w:t>
      </w:r>
      <w:r w:rsidRPr="000072D2">
        <w:rPr>
          <w:rFonts w:eastAsia="Calibri"/>
          <w:sz w:val="24"/>
          <w:szCs w:val="24"/>
          <w:lang w:eastAsia="en-US"/>
        </w:rPr>
        <w:t xml:space="preserve">област ..............................., ул. </w:t>
      </w:r>
      <w:proofErr w:type="gramStart"/>
      <w:r w:rsidRPr="000072D2">
        <w:rPr>
          <w:rFonts w:eastAsia="Calibri"/>
          <w:sz w:val="24"/>
          <w:szCs w:val="24"/>
          <w:lang w:eastAsia="en-US"/>
        </w:rPr>
        <w:t>............................................, бл.</w:t>
      </w:r>
      <w:proofErr w:type="gramEnd"/>
      <w:r w:rsidRPr="000072D2">
        <w:rPr>
          <w:rFonts w:eastAsia="Calibri"/>
          <w:sz w:val="24"/>
          <w:szCs w:val="24"/>
          <w:lang w:eastAsia="en-US"/>
        </w:rPr>
        <w:t xml:space="preserve"> </w:t>
      </w:r>
      <w:proofErr w:type="gramStart"/>
      <w:r w:rsidRPr="000072D2">
        <w:rPr>
          <w:rFonts w:eastAsia="Calibri"/>
          <w:sz w:val="24"/>
          <w:szCs w:val="24"/>
          <w:lang w:eastAsia="en-US"/>
        </w:rPr>
        <w:t>.........., ет.</w:t>
      </w:r>
      <w:proofErr w:type="gramEnd"/>
      <w:r w:rsidRPr="000072D2">
        <w:rPr>
          <w:rFonts w:eastAsia="Calibri"/>
          <w:sz w:val="24"/>
          <w:szCs w:val="24"/>
          <w:lang w:eastAsia="en-US"/>
        </w:rPr>
        <w:t xml:space="preserve"> </w:t>
      </w:r>
      <w:proofErr w:type="gramStart"/>
      <w:r w:rsidRPr="000072D2">
        <w:rPr>
          <w:rFonts w:eastAsia="Calibri"/>
          <w:sz w:val="24"/>
          <w:szCs w:val="24"/>
          <w:lang w:eastAsia="en-US"/>
        </w:rPr>
        <w:t>..........., ап.</w:t>
      </w:r>
      <w:proofErr w:type="gramEnd"/>
      <w:r w:rsidRPr="000072D2">
        <w:rPr>
          <w:rFonts w:eastAsia="Calibri"/>
          <w:sz w:val="24"/>
          <w:szCs w:val="24"/>
          <w:lang w:eastAsia="en-US"/>
        </w:rPr>
        <w:t xml:space="preserve"> </w:t>
      </w:r>
      <w:r w:rsidR="002D68E5">
        <w:rPr>
          <w:rFonts w:eastAsia="Calibri"/>
          <w:sz w:val="24"/>
          <w:szCs w:val="24"/>
          <w:lang w:val="bg-BG" w:eastAsia="en-US"/>
        </w:rPr>
        <w:t xml:space="preserve">………., </w:t>
      </w:r>
      <w:proofErr w:type="gramStart"/>
      <w:r w:rsidRPr="000072D2">
        <w:rPr>
          <w:rFonts w:eastAsia="Calibri"/>
          <w:sz w:val="24"/>
          <w:szCs w:val="24"/>
          <w:lang w:eastAsia="en-US"/>
        </w:rPr>
        <w:t>в</w:t>
      </w:r>
      <w:proofErr w:type="gramEnd"/>
      <w:r w:rsidRPr="000072D2">
        <w:rPr>
          <w:rFonts w:eastAsia="Calibri"/>
          <w:sz w:val="24"/>
          <w:szCs w:val="24"/>
          <w:lang w:eastAsia="en-US"/>
        </w:rPr>
        <w:t xml:space="preserve"> качеството си на .....................................................................................................................,</w:t>
      </w:r>
    </w:p>
    <w:p w:rsidR="00E26440" w:rsidRPr="000072D2" w:rsidRDefault="00E26440" w:rsidP="00062C0D">
      <w:pPr>
        <w:shd w:val="clear" w:color="auto" w:fill="FFFFFF"/>
        <w:spacing w:after="200" w:line="276" w:lineRule="auto"/>
        <w:ind w:firstLine="709"/>
        <w:contextualSpacing/>
        <w:jc w:val="center"/>
        <w:rPr>
          <w:rFonts w:eastAsia="Calibri"/>
          <w:i/>
          <w:sz w:val="24"/>
          <w:szCs w:val="24"/>
          <w:lang w:eastAsia="en-US"/>
        </w:rPr>
      </w:pPr>
      <w:r w:rsidRPr="000072D2">
        <w:rPr>
          <w:rFonts w:eastAsia="Calibri"/>
          <w:i/>
          <w:sz w:val="24"/>
          <w:szCs w:val="24"/>
          <w:lang w:eastAsia="en-US"/>
        </w:rPr>
        <w:t xml:space="preserve">               (</w:t>
      </w:r>
      <w:proofErr w:type="gramStart"/>
      <w:r w:rsidRPr="000072D2">
        <w:rPr>
          <w:rFonts w:eastAsia="Calibri"/>
          <w:i/>
          <w:sz w:val="24"/>
          <w:szCs w:val="24"/>
          <w:lang w:eastAsia="en-US"/>
        </w:rPr>
        <w:t>длъжност</w:t>
      </w:r>
      <w:proofErr w:type="gramEnd"/>
      <w:r w:rsidRPr="000072D2">
        <w:rPr>
          <w:rFonts w:eastAsia="Calibri"/>
          <w:i/>
          <w:sz w:val="24"/>
          <w:szCs w:val="24"/>
          <w:lang w:eastAsia="en-US"/>
        </w:rPr>
        <w:t>)</w:t>
      </w:r>
    </w:p>
    <w:p w:rsidR="00E26440" w:rsidRPr="000072D2" w:rsidRDefault="00E26440" w:rsidP="00062C0D">
      <w:pPr>
        <w:shd w:val="clear" w:color="auto" w:fill="FFFFFF"/>
        <w:spacing w:after="200" w:line="276" w:lineRule="auto"/>
        <w:ind w:firstLine="709"/>
        <w:contextualSpacing/>
        <w:jc w:val="both"/>
        <w:rPr>
          <w:rFonts w:eastAsia="Calibri"/>
          <w:sz w:val="24"/>
          <w:szCs w:val="24"/>
          <w:lang w:eastAsia="en-US"/>
        </w:rPr>
      </w:pPr>
      <w:proofErr w:type="gramStart"/>
      <w:r w:rsidRPr="000072D2">
        <w:rPr>
          <w:rFonts w:eastAsia="Calibri"/>
          <w:sz w:val="24"/>
          <w:szCs w:val="24"/>
          <w:lang w:eastAsia="en-US"/>
        </w:rPr>
        <w:t>на</w:t>
      </w:r>
      <w:proofErr w:type="gramEnd"/>
      <w:r w:rsidRPr="000072D2">
        <w:rPr>
          <w:rFonts w:eastAsia="Calibri"/>
          <w:sz w:val="24"/>
          <w:szCs w:val="24"/>
          <w:lang w:eastAsia="en-US"/>
        </w:rPr>
        <w:t xml:space="preserve"> участник ...............................................................................ЕИК..........................................</w:t>
      </w:r>
    </w:p>
    <w:p w:rsidR="00E26440" w:rsidRPr="000072D2" w:rsidRDefault="00E26440" w:rsidP="00062C0D">
      <w:pPr>
        <w:shd w:val="clear" w:color="auto" w:fill="FFFFFF"/>
        <w:spacing w:after="200" w:line="276" w:lineRule="auto"/>
        <w:ind w:firstLine="709"/>
        <w:contextualSpacing/>
        <w:jc w:val="center"/>
        <w:rPr>
          <w:rFonts w:eastAsia="Calibri"/>
          <w:i/>
          <w:sz w:val="24"/>
          <w:szCs w:val="24"/>
          <w:lang w:eastAsia="en-US"/>
        </w:rPr>
      </w:pPr>
      <w:r w:rsidRPr="000072D2">
        <w:rPr>
          <w:rFonts w:eastAsia="Calibri"/>
          <w:i/>
          <w:sz w:val="24"/>
          <w:szCs w:val="24"/>
          <w:lang w:eastAsia="en-US"/>
        </w:rPr>
        <w:t>(</w:t>
      </w:r>
      <w:proofErr w:type="gramStart"/>
      <w:r w:rsidRPr="000072D2">
        <w:rPr>
          <w:rFonts w:eastAsia="Calibri"/>
          <w:i/>
          <w:sz w:val="24"/>
          <w:szCs w:val="24"/>
          <w:lang w:eastAsia="en-US"/>
        </w:rPr>
        <w:t>наименование</w:t>
      </w:r>
      <w:proofErr w:type="gramEnd"/>
      <w:r w:rsidRPr="000072D2">
        <w:rPr>
          <w:rFonts w:eastAsia="Calibri"/>
          <w:i/>
          <w:sz w:val="24"/>
          <w:szCs w:val="24"/>
          <w:lang w:eastAsia="en-US"/>
        </w:rPr>
        <w:t xml:space="preserve"> на участника)</w:t>
      </w:r>
    </w:p>
    <w:p w:rsidR="00E26440" w:rsidRPr="002D68E5" w:rsidRDefault="00E26440" w:rsidP="002D68E5">
      <w:pPr>
        <w:shd w:val="clear" w:color="auto" w:fill="FFFFFF"/>
        <w:spacing w:after="200" w:line="276" w:lineRule="auto"/>
        <w:contextualSpacing/>
        <w:jc w:val="both"/>
        <w:rPr>
          <w:sz w:val="24"/>
          <w:szCs w:val="24"/>
          <w:lang w:val="bg-BG"/>
        </w:rPr>
      </w:pPr>
      <w:proofErr w:type="gramStart"/>
      <w:r w:rsidRPr="002D68E5">
        <w:rPr>
          <w:rFonts w:eastAsia="Calibri"/>
          <w:sz w:val="24"/>
          <w:szCs w:val="24"/>
          <w:lang w:eastAsia="en-US"/>
        </w:rPr>
        <w:t>в</w:t>
      </w:r>
      <w:proofErr w:type="gramEnd"/>
      <w:r w:rsidRPr="002D68E5">
        <w:rPr>
          <w:rFonts w:eastAsia="Calibri"/>
          <w:sz w:val="24"/>
          <w:szCs w:val="24"/>
          <w:lang w:eastAsia="en-US"/>
        </w:rPr>
        <w:t xml:space="preserve"> обществена поръчка с предмет:</w:t>
      </w:r>
      <w:r w:rsidRPr="000072D2">
        <w:rPr>
          <w:rFonts w:eastAsia="Calibri"/>
          <w:b/>
          <w:bCs/>
          <w:sz w:val="24"/>
          <w:szCs w:val="24"/>
          <w:lang w:eastAsia="en-US"/>
        </w:rPr>
        <w:t xml:space="preserve"> </w:t>
      </w:r>
      <w:r w:rsidR="002D68E5" w:rsidRPr="002D68E5">
        <w:rPr>
          <w:rFonts w:eastAsia="Calibri"/>
          <w:b/>
          <w:i/>
          <w:sz w:val="24"/>
          <w:szCs w:val="24"/>
          <w:lang w:eastAsia="en-US"/>
        </w:rPr>
        <w:t>„Изработване на ПУП-Парцеларен план за техническа инфраструктура за околовръстен път в с. Гара Елин Пелин и с. Нови хан”</w:t>
      </w:r>
      <w:r w:rsidR="002D68E5">
        <w:rPr>
          <w:rFonts w:eastAsia="Calibri"/>
          <w:b/>
          <w:i/>
          <w:sz w:val="24"/>
          <w:szCs w:val="24"/>
          <w:lang w:val="bg-BG" w:eastAsia="en-US"/>
        </w:rPr>
        <w:t>,</w:t>
      </w:r>
    </w:p>
    <w:p w:rsidR="00E26440" w:rsidRPr="000072D2" w:rsidRDefault="00E26440" w:rsidP="002D68E5">
      <w:pPr>
        <w:spacing w:line="276" w:lineRule="auto"/>
        <w:contextualSpacing/>
        <w:jc w:val="center"/>
        <w:rPr>
          <w:b/>
          <w:bCs/>
          <w:sz w:val="24"/>
          <w:szCs w:val="24"/>
          <w:lang w:eastAsia="ar-SA"/>
        </w:rPr>
      </w:pPr>
      <w:r w:rsidRPr="000072D2">
        <w:rPr>
          <w:b/>
          <w:bCs/>
          <w:sz w:val="24"/>
          <w:szCs w:val="24"/>
          <w:lang w:eastAsia="ar-SA"/>
        </w:rPr>
        <w:t>ДЕКЛАРИРАМ, че:</w:t>
      </w:r>
    </w:p>
    <w:p w:rsidR="00E26440" w:rsidRPr="000072D2" w:rsidRDefault="00E26440" w:rsidP="00062C0D">
      <w:pPr>
        <w:spacing w:line="276" w:lineRule="auto"/>
        <w:ind w:firstLine="709"/>
        <w:contextualSpacing/>
        <w:jc w:val="both"/>
        <w:rPr>
          <w:b/>
          <w:bCs/>
          <w:sz w:val="24"/>
          <w:szCs w:val="24"/>
          <w:lang w:eastAsia="ar-SA"/>
        </w:rPr>
      </w:pPr>
    </w:p>
    <w:p w:rsidR="002D68E5" w:rsidRDefault="00E26440" w:rsidP="002D68E5">
      <w:pPr>
        <w:spacing w:line="276" w:lineRule="auto"/>
        <w:ind w:firstLine="708"/>
        <w:contextualSpacing/>
        <w:jc w:val="both"/>
        <w:rPr>
          <w:sz w:val="24"/>
          <w:szCs w:val="24"/>
          <w:lang w:val="bg-BG" w:eastAsia="ar-SA"/>
        </w:rPr>
      </w:pPr>
      <w:proofErr w:type="gramStart"/>
      <w:r w:rsidRPr="000072D2">
        <w:rPr>
          <w:sz w:val="24"/>
          <w:szCs w:val="24"/>
          <w:lang w:eastAsia="ar-SA"/>
        </w:rPr>
        <w:t>Представляваният от мен участник не е свързано лице по смисъла на § 2, т. 45 от допълнителните разпоредби на ЗОП с друг участник в настоящата процедура.</w:t>
      </w:r>
      <w:proofErr w:type="gramEnd"/>
    </w:p>
    <w:p w:rsidR="002D68E5" w:rsidRDefault="00E26440" w:rsidP="002D68E5">
      <w:pPr>
        <w:spacing w:line="276" w:lineRule="auto"/>
        <w:ind w:firstLine="708"/>
        <w:contextualSpacing/>
        <w:jc w:val="both"/>
        <w:rPr>
          <w:sz w:val="24"/>
          <w:szCs w:val="24"/>
          <w:lang w:val="bg-BG" w:eastAsia="ar-SA"/>
        </w:rPr>
      </w:pPr>
      <w:proofErr w:type="gramStart"/>
      <w:r w:rsidRPr="000072D2">
        <w:rPr>
          <w:sz w:val="24"/>
          <w:szCs w:val="24"/>
          <w:lang w:eastAsia="ar-SA"/>
        </w:rPr>
        <w:t>Задължавам се, при промяна на горепосочените обстоятелства, писмено да уведомя възложителя за всички промени в процеса на провеждане на обявената обществена поръчка.</w:t>
      </w:r>
      <w:proofErr w:type="gramEnd"/>
    </w:p>
    <w:p w:rsidR="00E26440" w:rsidRPr="000072D2" w:rsidRDefault="00E26440" w:rsidP="002D68E5">
      <w:pPr>
        <w:spacing w:line="276" w:lineRule="auto"/>
        <w:ind w:firstLine="708"/>
        <w:contextualSpacing/>
        <w:jc w:val="both"/>
        <w:rPr>
          <w:sz w:val="24"/>
          <w:szCs w:val="24"/>
          <w:lang w:eastAsia="ar-SA"/>
        </w:rPr>
      </w:pPr>
      <w:proofErr w:type="gramStart"/>
      <w:r w:rsidRPr="000072D2">
        <w:rPr>
          <w:bCs/>
          <w:sz w:val="24"/>
          <w:szCs w:val="24"/>
          <w:lang w:eastAsia="ar-SA"/>
        </w:rPr>
        <w:t>Известна ми е отговорността по чл.</w:t>
      </w:r>
      <w:proofErr w:type="gramEnd"/>
      <w:r w:rsidRPr="000072D2">
        <w:rPr>
          <w:bCs/>
          <w:sz w:val="24"/>
          <w:szCs w:val="24"/>
          <w:lang w:eastAsia="ar-SA"/>
        </w:rPr>
        <w:t xml:space="preserve"> </w:t>
      </w:r>
      <w:proofErr w:type="gramStart"/>
      <w:r w:rsidRPr="000072D2">
        <w:rPr>
          <w:bCs/>
          <w:sz w:val="24"/>
          <w:szCs w:val="24"/>
          <w:lang w:eastAsia="ar-SA"/>
        </w:rPr>
        <w:t>313 от Наказателния кодекс за посочване на неверни данни.</w:t>
      </w:r>
      <w:proofErr w:type="gramEnd"/>
      <w:r w:rsidRPr="000072D2">
        <w:rPr>
          <w:bCs/>
          <w:sz w:val="24"/>
          <w:szCs w:val="24"/>
          <w:lang w:eastAsia="ar-SA"/>
        </w:rPr>
        <w:t xml:space="preserve">             </w:t>
      </w:r>
    </w:p>
    <w:p w:rsidR="002D68E5" w:rsidRDefault="002D68E5" w:rsidP="002D68E5">
      <w:pPr>
        <w:spacing w:line="276" w:lineRule="auto"/>
        <w:contextualSpacing/>
        <w:jc w:val="both"/>
        <w:rPr>
          <w:sz w:val="24"/>
          <w:szCs w:val="24"/>
          <w:lang w:val="bg-BG" w:eastAsia="ar-SA"/>
        </w:rPr>
      </w:pPr>
    </w:p>
    <w:p w:rsidR="00E26440" w:rsidRPr="002D68E5" w:rsidRDefault="00E26440" w:rsidP="002D68E5">
      <w:pPr>
        <w:spacing w:line="276" w:lineRule="auto"/>
        <w:contextualSpacing/>
        <w:jc w:val="both"/>
        <w:rPr>
          <w:sz w:val="24"/>
          <w:szCs w:val="24"/>
          <w:lang w:eastAsia="ar-SA"/>
        </w:rPr>
      </w:pPr>
      <w:r w:rsidRPr="000072D2">
        <w:rPr>
          <w:b/>
          <w:bCs/>
          <w:sz w:val="24"/>
          <w:szCs w:val="24"/>
        </w:rPr>
        <w:t>ПОДПИС и ПЕЧАТ:</w:t>
      </w:r>
    </w:p>
    <w:p w:rsidR="00E26440" w:rsidRPr="000072D2" w:rsidRDefault="00E26440" w:rsidP="002D68E5">
      <w:pPr>
        <w:spacing w:after="200" w:line="276" w:lineRule="auto"/>
        <w:contextualSpacing/>
        <w:jc w:val="both"/>
        <w:rPr>
          <w:bCs/>
          <w:sz w:val="24"/>
          <w:szCs w:val="24"/>
        </w:rPr>
      </w:pPr>
      <w:r w:rsidRPr="000072D2">
        <w:rPr>
          <w:bCs/>
          <w:sz w:val="24"/>
          <w:szCs w:val="24"/>
        </w:rPr>
        <w:t xml:space="preserve">______________________ </w:t>
      </w:r>
    </w:p>
    <w:p w:rsidR="00E26440" w:rsidRPr="000072D2" w:rsidRDefault="00E26440" w:rsidP="002D68E5">
      <w:pPr>
        <w:spacing w:after="200" w:line="276" w:lineRule="auto"/>
        <w:contextualSpacing/>
        <w:jc w:val="both"/>
        <w:rPr>
          <w:bCs/>
          <w:sz w:val="24"/>
          <w:szCs w:val="24"/>
        </w:rPr>
      </w:pPr>
      <w:r w:rsidRPr="000072D2">
        <w:rPr>
          <w:bCs/>
          <w:sz w:val="24"/>
          <w:szCs w:val="24"/>
        </w:rPr>
        <w:t>(</w:t>
      </w:r>
      <w:proofErr w:type="gramStart"/>
      <w:r w:rsidRPr="000072D2">
        <w:rPr>
          <w:bCs/>
          <w:sz w:val="24"/>
          <w:szCs w:val="24"/>
        </w:rPr>
        <w:t>име</w:t>
      </w:r>
      <w:proofErr w:type="gramEnd"/>
      <w:r w:rsidRPr="000072D2">
        <w:rPr>
          <w:bCs/>
          <w:sz w:val="24"/>
          <w:szCs w:val="24"/>
        </w:rPr>
        <w:t xml:space="preserve"> и фамилия)</w:t>
      </w:r>
    </w:p>
    <w:p w:rsidR="00E26440" w:rsidRPr="000072D2" w:rsidRDefault="00E26440" w:rsidP="002D68E5">
      <w:pPr>
        <w:spacing w:after="200" w:line="276" w:lineRule="auto"/>
        <w:contextualSpacing/>
        <w:jc w:val="both"/>
        <w:rPr>
          <w:bCs/>
          <w:sz w:val="24"/>
          <w:szCs w:val="24"/>
        </w:rPr>
      </w:pPr>
      <w:r w:rsidRPr="000072D2">
        <w:rPr>
          <w:bCs/>
          <w:sz w:val="24"/>
          <w:szCs w:val="24"/>
        </w:rPr>
        <w:t xml:space="preserve">_____________________ </w:t>
      </w:r>
    </w:p>
    <w:p w:rsidR="00E26440" w:rsidRPr="000072D2" w:rsidRDefault="00E26440" w:rsidP="002D68E5">
      <w:pPr>
        <w:spacing w:after="200" w:line="276" w:lineRule="auto"/>
        <w:contextualSpacing/>
        <w:jc w:val="both"/>
        <w:rPr>
          <w:bCs/>
          <w:sz w:val="24"/>
          <w:szCs w:val="24"/>
        </w:rPr>
      </w:pPr>
      <w:r w:rsidRPr="000072D2">
        <w:rPr>
          <w:bCs/>
          <w:sz w:val="24"/>
          <w:szCs w:val="24"/>
        </w:rPr>
        <w:t>(</w:t>
      </w:r>
      <w:proofErr w:type="gramStart"/>
      <w:r w:rsidRPr="000072D2">
        <w:rPr>
          <w:bCs/>
          <w:sz w:val="24"/>
          <w:szCs w:val="24"/>
        </w:rPr>
        <w:t>дата</w:t>
      </w:r>
      <w:proofErr w:type="gramEnd"/>
      <w:r w:rsidRPr="000072D2">
        <w:rPr>
          <w:bCs/>
          <w:sz w:val="24"/>
          <w:szCs w:val="24"/>
        </w:rPr>
        <w:t>)</w:t>
      </w:r>
    </w:p>
    <w:p w:rsidR="00E26440" w:rsidRPr="000072D2" w:rsidRDefault="00E26440" w:rsidP="002D68E5">
      <w:pPr>
        <w:spacing w:after="200" w:line="276" w:lineRule="auto"/>
        <w:contextualSpacing/>
        <w:jc w:val="both"/>
        <w:rPr>
          <w:bCs/>
          <w:sz w:val="24"/>
          <w:szCs w:val="24"/>
        </w:rPr>
      </w:pPr>
      <w:r w:rsidRPr="000072D2">
        <w:rPr>
          <w:bCs/>
          <w:sz w:val="24"/>
          <w:szCs w:val="24"/>
        </w:rPr>
        <w:t xml:space="preserve">______________________ </w:t>
      </w:r>
    </w:p>
    <w:p w:rsidR="00E26440" w:rsidRPr="000072D2" w:rsidRDefault="00E26440" w:rsidP="002D68E5">
      <w:pPr>
        <w:spacing w:after="200" w:line="276" w:lineRule="auto"/>
        <w:contextualSpacing/>
        <w:jc w:val="both"/>
        <w:rPr>
          <w:bCs/>
          <w:sz w:val="24"/>
          <w:szCs w:val="24"/>
        </w:rPr>
      </w:pPr>
      <w:r w:rsidRPr="000072D2">
        <w:rPr>
          <w:bCs/>
          <w:sz w:val="24"/>
          <w:szCs w:val="24"/>
        </w:rPr>
        <w:t>(</w:t>
      </w:r>
      <w:proofErr w:type="gramStart"/>
      <w:r w:rsidRPr="000072D2">
        <w:rPr>
          <w:bCs/>
          <w:sz w:val="24"/>
          <w:szCs w:val="24"/>
        </w:rPr>
        <w:t>длъжност</w:t>
      </w:r>
      <w:proofErr w:type="gramEnd"/>
      <w:r w:rsidRPr="000072D2">
        <w:rPr>
          <w:bCs/>
          <w:sz w:val="24"/>
          <w:szCs w:val="24"/>
        </w:rPr>
        <w:t xml:space="preserve"> на управляващия/ представляващия участника)</w:t>
      </w:r>
    </w:p>
    <w:p w:rsidR="00E26440" w:rsidRPr="000072D2" w:rsidRDefault="00E26440" w:rsidP="002D68E5">
      <w:pPr>
        <w:spacing w:after="200" w:line="276" w:lineRule="auto"/>
        <w:contextualSpacing/>
        <w:jc w:val="both"/>
        <w:rPr>
          <w:bCs/>
          <w:sz w:val="24"/>
          <w:szCs w:val="24"/>
        </w:rPr>
      </w:pPr>
      <w:r w:rsidRPr="000072D2">
        <w:rPr>
          <w:bCs/>
          <w:sz w:val="24"/>
          <w:szCs w:val="24"/>
        </w:rPr>
        <w:t xml:space="preserve">______________________ </w:t>
      </w:r>
    </w:p>
    <w:p w:rsidR="00E26440" w:rsidRPr="000072D2" w:rsidRDefault="00E26440" w:rsidP="002D68E5">
      <w:pPr>
        <w:spacing w:line="276" w:lineRule="auto"/>
        <w:contextualSpacing/>
        <w:rPr>
          <w:b/>
          <w:i/>
          <w:sz w:val="24"/>
          <w:szCs w:val="24"/>
        </w:rPr>
      </w:pPr>
      <w:r w:rsidRPr="000072D2">
        <w:rPr>
          <w:bCs/>
          <w:sz w:val="24"/>
          <w:szCs w:val="24"/>
        </w:rPr>
        <w:t>(</w:t>
      </w:r>
      <w:proofErr w:type="gramStart"/>
      <w:r w:rsidRPr="000072D2">
        <w:rPr>
          <w:bCs/>
          <w:sz w:val="24"/>
          <w:szCs w:val="24"/>
        </w:rPr>
        <w:t>наименование</w:t>
      </w:r>
      <w:proofErr w:type="gramEnd"/>
      <w:r w:rsidRPr="000072D2">
        <w:rPr>
          <w:bCs/>
          <w:sz w:val="24"/>
          <w:szCs w:val="24"/>
        </w:rPr>
        <w:t xml:space="preserve"> на участника)</w:t>
      </w:r>
    </w:p>
    <w:p w:rsidR="00E26440" w:rsidRPr="000072D2" w:rsidRDefault="00E26440" w:rsidP="00062C0D">
      <w:pPr>
        <w:spacing w:line="276" w:lineRule="auto"/>
        <w:ind w:firstLine="709"/>
        <w:contextualSpacing/>
        <w:rPr>
          <w:b/>
          <w:i/>
          <w:sz w:val="24"/>
          <w:szCs w:val="24"/>
        </w:rPr>
      </w:pPr>
    </w:p>
    <w:p w:rsidR="00E26440" w:rsidRPr="000072D2" w:rsidRDefault="00E26440" w:rsidP="00062C0D">
      <w:pPr>
        <w:spacing w:line="276" w:lineRule="auto"/>
        <w:ind w:firstLine="709"/>
        <w:contextualSpacing/>
        <w:jc w:val="right"/>
        <w:rPr>
          <w:b/>
          <w:bCs/>
          <w:i/>
          <w:iCs/>
          <w:sz w:val="24"/>
          <w:szCs w:val="24"/>
        </w:rPr>
      </w:pPr>
      <w:r w:rsidRPr="000072D2">
        <w:rPr>
          <w:b/>
          <w:bCs/>
          <w:sz w:val="24"/>
          <w:szCs w:val="24"/>
        </w:rPr>
        <w:lastRenderedPageBreak/>
        <w:t>Приложение №</w:t>
      </w:r>
      <w:r w:rsidR="002446FD">
        <w:rPr>
          <w:b/>
          <w:bCs/>
          <w:sz w:val="24"/>
          <w:szCs w:val="24"/>
          <w:lang w:val="bg-BG"/>
        </w:rPr>
        <w:t xml:space="preserve"> </w:t>
      </w:r>
      <w:r w:rsidRPr="000072D2">
        <w:rPr>
          <w:b/>
          <w:bCs/>
          <w:sz w:val="24"/>
          <w:szCs w:val="24"/>
        </w:rPr>
        <w:t>8</w:t>
      </w:r>
    </w:p>
    <w:p w:rsidR="00006E68" w:rsidRPr="00833B8B" w:rsidRDefault="00006E68" w:rsidP="00006E68">
      <w:pPr>
        <w:snapToGrid w:val="0"/>
        <w:jc w:val="right"/>
        <w:rPr>
          <w:iCs/>
          <w:noProof/>
          <w:sz w:val="24"/>
          <w:szCs w:val="24"/>
        </w:rPr>
      </w:pPr>
    </w:p>
    <w:p w:rsidR="00006E68" w:rsidRPr="00833B8B" w:rsidRDefault="00006E68" w:rsidP="00006E68">
      <w:pPr>
        <w:snapToGrid w:val="0"/>
        <w:jc w:val="right"/>
        <w:rPr>
          <w:iCs/>
          <w:noProof/>
          <w:sz w:val="24"/>
          <w:szCs w:val="24"/>
        </w:rPr>
      </w:pPr>
    </w:p>
    <w:p w:rsidR="00006E68" w:rsidRPr="00833B8B" w:rsidRDefault="00006E68" w:rsidP="00006E68">
      <w:pPr>
        <w:jc w:val="center"/>
        <w:rPr>
          <w:rFonts w:eastAsia="Calibri"/>
          <w:b/>
          <w:sz w:val="24"/>
          <w:szCs w:val="24"/>
        </w:rPr>
      </w:pPr>
      <w:r w:rsidRPr="00833B8B">
        <w:rPr>
          <w:rFonts w:eastAsia="Calibri"/>
          <w:b/>
          <w:sz w:val="24"/>
          <w:szCs w:val="24"/>
        </w:rPr>
        <w:t>ДЕКЛАРАЦИЯ</w:t>
      </w:r>
    </w:p>
    <w:p w:rsidR="00006E68" w:rsidRPr="00833B8B" w:rsidRDefault="00006E68" w:rsidP="00006E68">
      <w:pPr>
        <w:jc w:val="center"/>
        <w:rPr>
          <w:rFonts w:eastAsia="Calibri"/>
          <w:b/>
          <w:sz w:val="24"/>
          <w:szCs w:val="24"/>
        </w:rPr>
      </w:pPr>
      <w:proofErr w:type="gramStart"/>
      <w:r w:rsidRPr="00833B8B">
        <w:rPr>
          <w:rFonts w:eastAsia="Calibri"/>
          <w:b/>
          <w:sz w:val="24"/>
          <w:szCs w:val="24"/>
        </w:rPr>
        <w:t>за</w:t>
      </w:r>
      <w:proofErr w:type="gramEnd"/>
      <w:r w:rsidRPr="00833B8B">
        <w:rPr>
          <w:rFonts w:eastAsia="Calibri"/>
          <w:b/>
          <w:sz w:val="24"/>
          <w:szCs w:val="24"/>
        </w:rPr>
        <w:t xml:space="preserve"> липса на обстоятелствата по чл. 69 от Закона за противодействие на корупцията и за отнемане на незаконно придобитото имущество</w:t>
      </w:r>
    </w:p>
    <w:p w:rsidR="00006E68" w:rsidRPr="00833B8B" w:rsidRDefault="00006E68" w:rsidP="00006E68">
      <w:pPr>
        <w:jc w:val="center"/>
        <w:rPr>
          <w:rFonts w:eastAsia="Calibri"/>
          <w:b/>
          <w:sz w:val="24"/>
          <w:szCs w:val="24"/>
        </w:rPr>
      </w:pPr>
    </w:p>
    <w:p w:rsidR="00006E68" w:rsidRPr="00833B8B" w:rsidRDefault="00006E68" w:rsidP="00006E68">
      <w:pPr>
        <w:jc w:val="center"/>
        <w:rPr>
          <w:rFonts w:eastAsia="Calibri"/>
          <w:b/>
          <w:i/>
          <w:sz w:val="24"/>
          <w:szCs w:val="24"/>
        </w:rPr>
      </w:pPr>
    </w:p>
    <w:p w:rsidR="00006E68" w:rsidRPr="00833B8B" w:rsidRDefault="00006E68" w:rsidP="00006E68">
      <w:pPr>
        <w:shd w:val="clear" w:color="auto" w:fill="FFFFFF"/>
        <w:spacing w:after="200" w:line="216" w:lineRule="auto"/>
        <w:jc w:val="both"/>
        <w:rPr>
          <w:rFonts w:eastAsia="Calibri"/>
          <w:noProof/>
          <w:sz w:val="24"/>
          <w:szCs w:val="24"/>
          <w:lang w:eastAsia="en-US"/>
        </w:rPr>
      </w:pPr>
      <w:proofErr w:type="gramStart"/>
      <w:r w:rsidRPr="00833B8B">
        <w:rPr>
          <w:rFonts w:eastAsia="Calibri"/>
          <w:sz w:val="24"/>
          <w:szCs w:val="24"/>
        </w:rPr>
        <w:t>Долуподписаният/та/...............................................................................................</w:t>
      </w:r>
      <w:proofErr w:type="gramEnd"/>
      <w:r w:rsidRPr="00833B8B">
        <w:rPr>
          <w:rFonts w:eastAsia="Calibri"/>
          <w:sz w:val="24"/>
          <w:szCs w:val="24"/>
        </w:rPr>
        <w:t xml:space="preserve"> </w:t>
      </w:r>
      <w:proofErr w:type="gramStart"/>
      <w:r w:rsidRPr="00833B8B">
        <w:rPr>
          <w:rFonts w:eastAsia="Calibri"/>
          <w:sz w:val="24"/>
          <w:szCs w:val="24"/>
        </w:rPr>
        <w:t>в</w:t>
      </w:r>
      <w:proofErr w:type="gramEnd"/>
      <w:r w:rsidRPr="00833B8B">
        <w:rPr>
          <w:rFonts w:eastAsia="Calibri"/>
          <w:sz w:val="24"/>
          <w:szCs w:val="24"/>
        </w:rPr>
        <w:t xml:space="preserve"> качеството ми на .................................................................... </w:t>
      </w:r>
      <w:r w:rsidRPr="00833B8B">
        <w:rPr>
          <w:rFonts w:eastAsia="Calibri"/>
          <w:i/>
          <w:sz w:val="24"/>
          <w:szCs w:val="24"/>
        </w:rPr>
        <w:t>(</w:t>
      </w:r>
      <w:proofErr w:type="gramStart"/>
      <w:r w:rsidRPr="00833B8B">
        <w:rPr>
          <w:rFonts w:eastAsia="Calibri"/>
          <w:i/>
          <w:sz w:val="24"/>
          <w:szCs w:val="24"/>
        </w:rPr>
        <w:t>посочва</w:t>
      </w:r>
      <w:proofErr w:type="gramEnd"/>
      <w:r w:rsidRPr="00833B8B">
        <w:rPr>
          <w:rFonts w:eastAsia="Calibri"/>
          <w:i/>
          <w:sz w:val="24"/>
          <w:szCs w:val="24"/>
        </w:rPr>
        <w:t xml:space="preserve"> се длъжността и качеството на лицето)</w:t>
      </w:r>
      <w:r w:rsidRPr="00833B8B">
        <w:rPr>
          <w:rFonts w:eastAsia="Calibri"/>
          <w:sz w:val="24"/>
          <w:szCs w:val="24"/>
        </w:rPr>
        <w:t xml:space="preserve"> на…......................................…………………. </w:t>
      </w:r>
      <w:r w:rsidRPr="00833B8B">
        <w:rPr>
          <w:rFonts w:eastAsia="Calibri"/>
          <w:i/>
          <w:sz w:val="24"/>
          <w:szCs w:val="24"/>
        </w:rPr>
        <w:t>(</w:t>
      </w:r>
      <w:proofErr w:type="gramStart"/>
      <w:r w:rsidRPr="00833B8B">
        <w:rPr>
          <w:rFonts w:eastAsia="Calibri"/>
          <w:i/>
          <w:sz w:val="24"/>
          <w:szCs w:val="24"/>
        </w:rPr>
        <w:t>посочва</w:t>
      </w:r>
      <w:proofErr w:type="gramEnd"/>
      <w:r w:rsidRPr="00833B8B">
        <w:rPr>
          <w:rFonts w:eastAsia="Calibri"/>
          <w:i/>
          <w:sz w:val="24"/>
          <w:szCs w:val="24"/>
        </w:rPr>
        <w:t xml:space="preserve"> се наименованието на участника)</w:t>
      </w:r>
      <w:r w:rsidRPr="00833B8B">
        <w:rPr>
          <w:rFonts w:eastAsia="Calibri"/>
          <w:sz w:val="24"/>
          <w:szCs w:val="24"/>
        </w:rPr>
        <w:t xml:space="preserve">, ЕИК ……………………, със седалище и адрес на управление:.............................................................. – </w:t>
      </w:r>
      <w:proofErr w:type="gramStart"/>
      <w:r w:rsidRPr="00833B8B">
        <w:rPr>
          <w:rFonts w:eastAsia="Calibri"/>
          <w:sz w:val="24"/>
          <w:szCs w:val="24"/>
        </w:rPr>
        <w:t>участник/подизпълнител/трето</w:t>
      </w:r>
      <w:proofErr w:type="gramEnd"/>
      <w:r w:rsidRPr="00833B8B">
        <w:rPr>
          <w:rFonts w:eastAsia="Calibri"/>
          <w:sz w:val="24"/>
          <w:szCs w:val="24"/>
        </w:rPr>
        <w:t xml:space="preserve"> лице </w:t>
      </w:r>
      <w:r w:rsidRPr="00833B8B">
        <w:rPr>
          <w:rFonts w:eastAsia="Calibri"/>
          <w:i/>
          <w:sz w:val="24"/>
          <w:szCs w:val="24"/>
        </w:rPr>
        <w:t>(невярното се зачертава)</w:t>
      </w:r>
      <w:r w:rsidRPr="00833B8B">
        <w:rPr>
          <w:rFonts w:eastAsia="Calibri"/>
          <w:sz w:val="24"/>
          <w:szCs w:val="24"/>
        </w:rPr>
        <w:t xml:space="preserve"> във възлагане на обществена поръчка с предмет: </w:t>
      </w:r>
      <w:r w:rsidRPr="00833B8B">
        <w:rPr>
          <w:rFonts w:eastAsia="Calibri"/>
          <w:noProof/>
          <w:sz w:val="24"/>
          <w:szCs w:val="24"/>
          <w:lang w:eastAsia="en-US"/>
        </w:rPr>
        <w:t>на участник ...............................................................................ЕИК..........................................</w:t>
      </w:r>
    </w:p>
    <w:p w:rsidR="00006E68" w:rsidRPr="00833B8B" w:rsidRDefault="00006E68" w:rsidP="00006E68">
      <w:pPr>
        <w:shd w:val="clear" w:color="auto" w:fill="FFFFFF"/>
        <w:spacing w:after="200" w:line="216" w:lineRule="auto"/>
        <w:jc w:val="center"/>
        <w:rPr>
          <w:rFonts w:eastAsia="Calibri"/>
          <w:i/>
          <w:noProof/>
          <w:sz w:val="24"/>
          <w:szCs w:val="24"/>
          <w:lang w:eastAsia="en-US"/>
        </w:rPr>
      </w:pPr>
      <w:r w:rsidRPr="00833B8B">
        <w:rPr>
          <w:rFonts w:eastAsia="Calibri"/>
          <w:i/>
          <w:noProof/>
          <w:sz w:val="24"/>
          <w:szCs w:val="24"/>
          <w:lang w:eastAsia="en-US"/>
        </w:rPr>
        <w:t>(наименование на участника)</w:t>
      </w:r>
    </w:p>
    <w:p w:rsidR="00006E68" w:rsidRDefault="00006E68" w:rsidP="00006E68">
      <w:pPr>
        <w:shd w:val="clear" w:color="auto" w:fill="FFFFFF"/>
        <w:spacing w:after="200" w:line="216" w:lineRule="auto"/>
        <w:jc w:val="both"/>
        <w:rPr>
          <w:b/>
          <w:sz w:val="24"/>
          <w:szCs w:val="24"/>
          <w:lang w:val="bg-BG"/>
        </w:rPr>
      </w:pPr>
      <w:r w:rsidRPr="00006E68">
        <w:rPr>
          <w:rFonts w:eastAsia="Calibri"/>
          <w:noProof/>
          <w:sz w:val="24"/>
          <w:szCs w:val="24"/>
          <w:lang w:eastAsia="en-US"/>
        </w:rPr>
        <w:t>в обществена поръчка</w:t>
      </w:r>
      <w:r>
        <w:rPr>
          <w:rFonts w:eastAsia="Calibri"/>
          <w:noProof/>
          <w:sz w:val="24"/>
          <w:szCs w:val="24"/>
          <w:lang w:val="bg-BG" w:eastAsia="en-US"/>
        </w:rPr>
        <w:t>,</w:t>
      </w:r>
      <w:r w:rsidRPr="00006E68">
        <w:rPr>
          <w:rFonts w:eastAsia="Calibri"/>
          <w:noProof/>
          <w:sz w:val="24"/>
          <w:szCs w:val="24"/>
          <w:lang w:eastAsia="en-US"/>
        </w:rPr>
        <w:t xml:space="preserve"> с предмет:</w:t>
      </w:r>
      <w:r w:rsidRPr="00833B8B">
        <w:rPr>
          <w:rFonts w:eastAsia="Calibri"/>
          <w:b/>
          <w:bCs/>
          <w:noProof/>
          <w:sz w:val="24"/>
          <w:szCs w:val="24"/>
          <w:lang w:eastAsia="en-US"/>
        </w:rPr>
        <w:t xml:space="preserve"> </w:t>
      </w:r>
      <w:r w:rsidRPr="00006E68">
        <w:rPr>
          <w:b/>
          <w:sz w:val="24"/>
          <w:szCs w:val="24"/>
          <w:lang w:val="bg-BG"/>
        </w:rPr>
        <w:t>„Изработване на ПУП-Парцеларен план за техническа инфраструктура за околовръстен път в с. Гара Елин Пелин и с. Нови хан”</w:t>
      </w:r>
      <w:r>
        <w:rPr>
          <w:b/>
          <w:sz w:val="24"/>
          <w:szCs w:val="24"/>
          <w:lang w:val="bg-BG"/>
        </w:rPr>
        <w:t>,</w:t>
      </w:r>
    </w:p>
    <w:p w:rsidR="00006E68" w:rsidRDefault="00006E68" w:rsidP="00006E68">
      <w:pPr>
        <w:shd w:val="clear" w:color="auto" w:fill="FFFFFF"/>
        <w:spacing w:after="200" w:line="216" w:lineRule="auto"/>
        <w:jc w:val="both"/>
        <w:rPr>
          <w:b/>
          <w:sz w:val="24"/>
          <w:szCs w:val="24"/>
          <w:lang w:val="bg-BG"/>
        </w:rPr>
      </w:pPr>
    </w:p>
    <w:p w:rsidR="00006E68" w:rsidRPr="00833B8B" w:rsidRDefault="00006E68" w:rsidP="00006E68">
      <w:pPr>
        <w:shd w:val="clear" w:color="auto" w:fill="FFFFFF"/>
        <w:spacing w:after="200" w:line="216" w:lineRule="auto"/>
        <w:jc w:val="center"/>
        <w:rPr>
          <w:rFonts w:eastAsia="Calibri"/>
          <w:b/>
          <w:sz w:val="24"/>
          <w:szCs w:val="24"/>
        </w:rPr>
      </w:pPr>
      <w:r w:rsidRPr="00833B8B">
        <w:rPr>
          <w:rFonts w:eastAsia="Calibri"/>
          <w:b/>
          <w:sz w:val="24"/>
          <w:szCs w:val="24"/>
        </w:rPr>
        <w:t>Д Е К Л А Р И Р А М, че:</w:t>
      </w:r>
    </w:p>
    <w:p w:rsidR="00006E68" w:rsidRPr="00833B8B" w:rsidRDefault="00006E68" w:rsidP="00006E68">
      <w:pPr>
        <w:ind w:firstLine="567"/>
        <w:jc w:val="both"/>
        <w:rPr>
          <w:rFonts w:eastAsia="Calibri"/>
          <w:sz w:val="24"/>
          <w:szCs w:val="24"/>
        </w:rPr>
      </w:pPr>
      <w:r w:rsidRPr="00833B8B">
        <w:rPr>
          <w:rFonts w:eastAsia="Calibri"/>
          <w:b/>
          <w:sz w:val="24"/>
          <w:szCs w:val="24"/>
        </w:rPr>
        <w:t>1.</w:t>
      </w:r>
      <w:r w:rsidRPr="00833B8B">
        <w:rPr>
          <w:rFonts w:eastAsia="Calibri"/>
          <w:sz w:val="24"/>
          <w:szCs w:val="24"/>
        </w:rPr>
        <w:t xml:space="preserve"> За представлявания от мен участник </w:t>
      </w:r>
      <w:r w:rsidRPr="00833B8B">
        <w:rPr>
          <w:rFonts w:eastAsia="Calibri"/>
          <w:b/>
          <w:sz w:val="24"/>
          <w:szCs w:val="24"/>
        </w:rPr>
        <w:t>Е / НЕ Е</w:t>
      </w:r>
      <w:r w:rsidRPr="00833B8B">
        <w:rPr>
          <w:rFonts w:eastAsia="Calibri"/>
          <w:sz w:val="24"/>
          <w:szCs w:val="24"/>
        </w:rPr>
        <w:t xml:space="preserve"> </w:t>
      </w:r>
      <w:r w:rsidRPr="00833B8B">
        <w:rPr>
          <w:rFonts w:eastAsia="Calibri"/>
          <w:b/>
          <w:i/>
          <w:sz w:val="24"/>
          <w:szCs w:val="24"/>
        </w:rPr>
        <w:t>(невярното се зачертава)</w:t>
      </w:r>
      <w:r w:rsidRPr="00833B8B">
        <w:rPr>
          <w:rFonts w:eastAsia="Calibri"/>
          <w:sz w:val="24"/>
          <w:szCs w:val="24"/>
        </w:rPr>
        <w:t xml:space="preserve"> налице основание по чл. </w:t>
      </w:r>
      <w:proofErr w:type="gramStart"/>
      <w:r w:rsidRPr="00833B8B">
        <w:rPr>
          <w:rFonts w:eastAsia="Calibri"/>
          <w:sz w:val="24"/>
          <w:szCs w:val="24"/>
        </w:rPr>
        <w:t>69, ал.</w:t>
      </w:r>
      <w:proofErr w:type="gramEnd"/>
      <w:r w:rsidRPr="00833B8B">
        <w:rPr>
          <w:rFonts w:eastAsia="Calibri"/>
          <w:sz w:val="24"/>
          <w:szCs w:val="24"/>
        </w:rPr>
        <w:t xml:space="preserve"> </w:t>
      </w:r>
      <w:proofErr w:type="gramStart"/>
      <w:r w:rsidRPr="00833B8B">
        <w:rPr>
          <w:rFonts w:eastAsia="Calibri"/>
          <w:sz w:val="24"/>
          <w:szCs w:val="24"/>
        </w:rPr>
        <w:t>1 и/или ал.</w:t>
      </w:r>
      <w:proofErr w:type="gramEnd"/>
      <w:r w:rsidRPr="00833B8B">
        <w:rPr>
          <w:rFonts w:eastAsia="Calibri"/>
          <w:sz w:val="24"/>
          <w:szCs w:val="24"/>
        </w:rPr>
        <w:t xml:space="preserve"> </w:t>
      </w:r>
      <w:proofErr w:type="gramStart"/>
      <w:r w:rsidRPr="00833B8B">
        <w:rPr>
          <w:rFonts w:eastAsia="Calibri"/>
          <w:sz w:val="24"/>
          <w:szCs w:val="24"/>
        </w:rPr>
        <w:t>2 във вр.</w:t>
      </w:r>
      <w:proofErr w:type="gramEnd"/>
      <w:r w:rsidRPr="00833B8B">
        <w:rPr>
          <w:rFonts w:eastAsia="Calibri"/>
          <w:sz w:val="24"/>
          <w:szCs w:val="24"/>
        </w:rPr>
        <w:t xml:space="preserve"> </w:t>
      </w:r>
      <w:proofErr w:type="gramStart"/>
      <w:r w:rsidRPr="00833B8B">
        <w:rPr>
          <w:rFonts w:eastAsia="Calibri"/>
          <w:sz w:val="24"/>
          <w:szCs w:val="24"/>
        </w:rPr>
        <w:t>с</w:t>
      </w:r>
      <w:proofErr w:type="gramEnd"/>
      <w:r w:rsidRPr="00833B8B">
        <w:rPr>
          <w:rFonts w:eastAsia="Calibri"/>
          <w:sz w:val="24"/>
          <w:szCs w:val="24"/>
        </w:rPr>
        <w:t xml:space="preserve"> чл. </w:t>
      </w:r>
      <w:proofErr w:type="gramStart"/>
      <w:r w:rsidRPr="00833B8B">
        <w:rPr>
          <w:rFonts w:eastAsia="Calibri"/>
          <w:sz w:val="24"/>
          <w:szCs w:val="24"/>
        </w:rPr>
        <w:t>6, ал.</w:t>
      </w:r>
      <w:proofErr w:type="gramEnd"/>
      <w:r w:rsidRPr="00833B8B">
        <w:rPr>
          <w:rFonts w:eastAsia="Calibri"/>
          <w:sz w:val="24"/>
          <w:szCs w:val="24"/>
        </w:rPr>
        <w:t xml:space="preserve"> 1 от Закона за противодействие на корупцията и за отнемане на незаконно придобитото имущество (ЗПКОНПИ), а именно: </w:t>
      </w:r>
      <w:r w:rsidRPr="00833B8B">
        <w:rPr>
          <w:rFonts w:eastAsia="Calibri"/>
          <w:b/>
          <w:i/>
          <w:sz w:val="24"/>
          <w:szCs w:val="24"/>
        </w:rPr>
        <w:t>(тази част се попълва, единствено ако за участника Е налице основание по чл. 69 във вр. с чл. 6, ал. 1 от ЗПКОНПИ</w:t>
      </w:r>
      <w:proofErr w:type="gramStart"/>
      <w:r w:rsidRPr="00833B8B">
        <w:rPr>
          <w:rFonts w:eastAsia="Calibri"/>
          <w:b/>
          <w:i/>
          <w:sz w:val="24"/>
          <w:szCs w:val="24"/>
        </w:rPr>
        <w:t>) ..........................................................</w:t>
      </w:r>
      <w:proofErr w:type="gramEnd"/>
      <w:r w:rsidRPr="00833B8B">
        <w:rPr>
          <w:rFonts w:eastAsia="Calibri"/>
          <w:b/>
          <w:i/>
          <w:sz w:val="24"/>
          <w:szCs w:val="24"/>
        </w:rPr>
        <w:t xml:space="preserve"> (</w:t>
      </w:r>
      <w:proofErr w:type="gramStart"/>
      <w:r w:rsidRPr="00833B8B">
        <w:rPr>
          <w:rFonts w:eastAsia="Calibri"/>
          <w:b/>
          <w:i/>
          <w:sz w:val="24"/>
          <w:szCs w:val="24"/>
        </w:rPr>
        <w:t>описва</w:t>
      </w:r>
      <w:proofErr w:type="gramEnd"/>
      <w:r w:rsidRPr="00833B8B">
        <w:rPr>
          <w:rFonts w:eastAsia="Calibri"/>
          <w:b/>
          <w:i/>
          <w:sz w:val="24"/>
          <w:szCs w:val="24"/>
        </w:rPr>
        <w:t xml:space="preserve"> се в какво се състои основанието по чл. 69, ал. 1 и/или ал. 2 от ЗПКОНПИ).</w:t>
      </w:r>
    </w:p>
    <w:p w:rsidR="00006E68" w:rsidRPr="00833B8B" w:rsidRDefault="00006E68" w:rsidP="00006E68">
      <w:pPr>
        <w:ind w:firstLine="567"/>
        <w:jc w:val="both"/>
        <w:rPr>
          <w:rFonts w:eastAsia="Calibri"/>
          <w:b/>
          <w:sz w:val="24"/>
          <w:szCs w:val="24"/>
        </w:rPr>
      </w:pPr>
    </w:p>
    <w:p w:rsidR="00006E68" w:rsidRPr="00833B8B" w:rsidRDefault="00006E68" w:rsidP="00006E68">
      <w:pPr>
        <w:ind w:firstLine="567"/>
        <w:jc w:val="both"/>
        <w:rPr>
          <w:rFonts w:eastAsia="Calibri"/>
          <w:i/>
          <w:sz w:val="24"/>
          <w:szCs w:val="24"/>
        </w:rPr>
      </w:pPr>
      <w:r w:rsidRPr="00833B8B">
        <w:rPr>
          <w:rFonts w:eastAsia="Calibri"/>
          <w:b/>
          <w:i/>
          <w:sz w:val="24"/>
          <w:szCs w:val="24"/>
        </w:rPr>
        <w:t xml:space="preserve">ЗАБЕЛЕЖКА: </w:t>
      </w:r>
      <w:r w:rsidRPr="00833B8B">
        <w:rPr>
          <w:rFonts w:eastAsia="Calibri"/>
          <w:i/>
          <w:sz w:val="24"/>
          <w:szCs w:val="24"/>
        </w:rPr>
        <w:t xml:space="preserve">Съгласно чл. </w:t>
      </w:r>
      <w:proofErr w:type="gramStart"/>
      <w:r w:rsidRPr="00833B8B">
        <w:rPr>
          <w:rFonts w:eastAsia="Calibri"/>
          <w:i/>
          <w:sz w:val="24"/>
          <w:szCs w:val="24"/>
        </w:rPr>
        <w:t>69, ал.</w:t>
      </w:r>
      <w:proofErr w:type="gramEnd"/>
      <w:r w:rsidRPr="00833B8B">
        <w:rPr>
          <w:rFonts w:eastAsia="Calibri"/>
          <w:i/>
          <w:sz w:val="24"/>
          <w:szCs w:val="24"/>
        </w:rPr>
        <w:t xml:space="preserve"> 1 от ЗПКОНПИ лице, заемало висша публична длъжност, което в последната една година от изпълнението на правомощията или задълженията си по служба е участвало в провеждането на процедури за обществени поръчки или в процедури, свързани с предоставяне на средства от фондове, принадлежащи на Европейския съюз или предоставени от Европейския съюз на българската държава, няма право в продължение на една година от освобождаването си от длъжност да участва или да представлява физическо или юридическо лице в такива процедури пред институцията, в която е заемало длъжността, или пред контролирано от нея юридическо лице.</w:t>
      </w:r>
    </w:p>
    <w:p w:rsidR="00006E68" w:rsidRPr="00833B8B" w:rsidRDefault="00006E68" w:rsidP="00006E68">
      <w:pPr>
        <w:ind w:firstLine="567"/>
        <w:jc w:val="both"/>
        <w:rPr>
          <w:rFonts w:eastAsia="Calibri"/>
          <w:i/>
          <w:sz w:val="24"/>
          <w:szCs w:val="24"/>
        </w:rPr>
      </w:pPr>
      <w:proofErr w:type="gramStart"/>
      <w:r w:rsidRPr="00833B8B">
        <w:rPr>
          <w:rFonts w:eastAsia="Calibri"/>
          <w:i/>
          <w:sz w:val="24"/>
          <w:szCs w:val="24"/>
        </w:rPr>
        <w:t>Съгласно чл.</w:t>
      </w:r>
      <w:proofErr w:type="gramEnd"/>
      <w:r w:rsidRPr="00833B8B">
        <w:rPr>
          <w:rFonts w:eastAsia="Calibri"/>
          <w:i/>
          <w:sz w:val="24"/>
          <w:szCs w:val="24"/>
        </w:rPr>
        <w:t xml:space="preserve"> </w:t>
      </w:r>
      <w:proofErr w:type="gramStart"/>
      <w:r w:rsidRPr="00833B8B">
        <w:rPr>
          <w:rFonts w:eastAsia="Calibri"/>
          <w:i/>
          <w:sz w:val="24"/>
          <w:szCs w:val="24"/>
        </w:rPr>
        <w:t>69, ал.</w:t>
      </w:r>
      <w:proofErr w:type="gramEnd"/>
      <w:r w:rsidRPr="00833B8B">
        <w:rPr>
          <w:rFonts w:eastAsia="Calibri"/>
          <w:i/>
          <w:sz w:val="24"/>
          <w:szCs w:val="24"/>
        </w:rPr>
        <w:t xml:space="preserve"> 2 от ЗПКОНПИ забраната за участие в процедури за обществени поръчки или в процедури, свързани с предоставяне на средства от фондове, принадлежащи на Европейския съюз или предоставени от Европейския съюз на българската държава, се прилага и за юридическо лице, в което лицето по ал. </w:t>
      </w:r>
      <w:proofErr w:type="gramStart"/>
      <w:r w:rsidRPr="00833B8B">
        <w:rPr>
          <w:rFonts w:eastAsia="Calibri"/>
          <w:i/>
          <w:sz w:val="24"/>
          <w:szCs w:val="24"/>
        </w:rPr>
        <w:t xml:space="preserve">1 е </w:t>
      </w:r>
      <w:r w:rsidRPr="00833B8B">
        <w:rPr>
          <w:rFonts w:eastAsia="Calibri"/>
          <w:i/>
          <w:sz w:val="24"/>
          <w:szCs w:val="24"/>
        </w:rPr>
        <w:lastRenderedPageBreak/>
        <w:t>станало съдружник, притежава дялове или е управител или член на орган на управление или контрол след освобождаването му от длъжност.</w:t>
      </w:r>
      <w:proofErr w:type="gramEnd"/>
    </w:p>
    <w:p w:rsidR="00006E68" w:rsidRPr="00833B8B" w:rsidRDefault="00006E68" w:rsidP="00006E68">
      <w:pPr>
        <w:ind w:firstLine="567"/>
        <w:jc w:val="both"/>
        <w:rPr>
          <w:rFonts w:eastAsia="Calibri"/>
          <w:i/>
          <w:sz w:val="24"/>
          <w:szCs w:val="24"/>
        </w:rPr>
      </w:pPr>
    </w:p>
    <w:p w:rsidR="00006E68" w:rsidRPr="00833B8B" w:rsidRDefault="00006E68" w:rsidP="00006E68">
      <w:pPr>
        <w:ind w:firstLine="567"/>
        <w:jc w:val="both"/>
        <w:rPr>
          <w:rFonts w:eastAsia="Calibri"/>
          <w:i/>
          <w:sz w:val="24"/>
          <w:szCs w:val="24"/>
        </w:rPr>
      </w:pPr>
      <w:r w:rsidRPr="00833B8B">
        <w:rPr>
          <w:rFonts w:eastAsia="Calibri"/>
          <w:b/>
          <w:i/>
          <w:sz w:val="24"/>
          <w:szCs w:val="24"/>
        </w:rPr>
        <w:t>ЗАБЕЛЕЖКА:</w:t>
      </w:r>
      <w:r w:rsidRPr="00833B8B">
        <w:rPr>
          <w:rFonts w:eastAsia="Calibri"/>
          <w:i/>
          <w:sz w:val="24"/>
          <w:szCs w:val="24"/>
        </w:rPr>
        <w:t xml:space="preserve"> Лицата, заемащи висши публични длъжности по смисъла на ЗПКОНПИ, са посочени в чл. </w:t>
      </w:r>
      <w:proofErr w:type="gramStart"/>
      <w:r w:rsidRPr="00833B8B">
        <w:rPr>
          <w:rFonts w:eastAsia="Calibri"/>
          <w:i/>
          <w:sz w:val="24"/>
          <w:szCs w:val="24"/>
        </w:rPr>
        <w:t>6 от същия закон.</w:t>
      </w:r>
      <w:proofErr w:type="gramEnd"/>
    </w:p>
    <w:p w:rsidR="00006E68" w:rsidRPr="00833B8B" w:rsidRDefault="00006E68" w:rsidP="00006E68">
      <w:pPr>
        <w:ind w:firstLine="567"/>
        <w:rPr>
          <w:rFonts w:eastAsia="Calibri"/>
          <w:b/>
          <w:i/>
          <w:sz w:val="24"/>
          <w:szCs w:val="24"/>
        </w:rPr>
      </w:pPr>
    </w:p>
    <w:p w:rsidR="00006E68" w:rsidRPr="00833B8B" w:rsidRDefault="00006E68" w:rsidP="00006E68">
      <w:pPr>
        <w:ind w:firstLine="567"/>
        <w:rPr>
          <w:rFonts w:eastAsia="Calibri"/>
          <w:i/>
          <w:sz w:val="24"/>
          <w:szCs w:val="24"/>
        </w:rPr>
      </w:pPr>
      <w:proofErr w:type="gramStart"/>
      <w:r w:rsidRPr="00833B8B">
        <w:rPr>
          <w:rFonts w:eastAsia="Calibri"/>
          <w:i/>
          <w:sz w:val="24"/>
          <w:szCs w:val="24"/>
        </w:rPr>
        <w:t>Известна ми е наказателната отговорност по чл.</w:t>
      </w:r>
      <w:proofErr w:type="gramEnd"/>
      <w:r w:rsidRPr="00833B8B">
        <w:rPr>
          <w:rFonts w:eastAsia="Calibri"/>
          <w:i/>
          <w:sz w:val="24"/>
          <w:szCs w:val="24"/>
        </w:rPr>
        <w:t xml:space="preserve"> </w:t>
      </w:r>
      <w:proofErr w:type="gramStart"/>
      <w:r w:rsidRPr="00833B8B">
        <w:rPr>
          <w:rFonts w:eastAsia="Calibri"/>
          <w:i/>
          <w:sz w:val="24"/>
          <w:szCs w:val="24"/>
        </w:rPr>
        <w:t>313 от Наказателния кодекс.</w:t>
      </w:r>
      <w:proofErr w:type="gramEnd"/>
    </w:p>
    <w:p w:rsidR="00006E68" w:rsidRPr="00833B8B" w:rsidRDefault="00006E68" w:rsidP="00006E68">
      <w:pPr>
        <w:rPr>
          <w:rFonts w:eastAsia="Calibri"/>
          <w:sz w:val="24"/>
          <w:szCs w:val="24"/>
        </w:rPr>
      </w:pPr>
    </w:p>
    <w:p w:rsidR="00006E68" w:rsidRPr="00833B8B" w:rsidRDefault="00006E68" w:rsidP="00006E68">
      <w:pPr>
        <w:rPr>
          <w:rFonts w:eastAsia="Calibri"/>
          <w:sz w:val="24"/>
          <w:szCs w:val="24"/>
        </w:rPr>
      </w:pPr>
    </w:p>
    <w:tbl>
      <w:tblPr>
        <w:tblW w:w="9645" w:type="dxa"/>
        <w:tblInd w:w="10" w:type="dxa"/>
        <w:tblLayout w:type="fixed"/>
        <w:tblCellMar>
          <w:left w:w="0" w:type="dxa"/>
          <w:right w:w="0" w:type="dxa"/>
        </w:tblCellMar>
        <w:tblLook w:val="04A0" w:firstRow="1" w:lastRow="0" w:firstColumn="1" w:lastColumn="0" w:noHBand="0" w:noVBand="1"/>
      </w:tblPr>
      <w:tblGrid>
        <w:gridCol w:w="4325"/>
        <w:gridCol w:w="5320"/>
      </w:tblGrid>
      <w:tr w:rsidR="00006E68" w:rsidRPr="00833B8B" w:rsidTr="002D68E5">
        <w:tc>
          <w:tcPr>
            <w:tcW w:w="4322" w:type="dxa"/>
            <w:tcBorders>
              <w:top w:val="single" w:sz="8" w:space="0" w:color="C0C0C0"/>
              <w:left w:val="single" w:sz="8" w:space="0" w:color="C0C0C0"/>
              <w:bottom w:val="single" w:sz="8" w:space="0" w:color="C0C0C0"/>
              <w:right w:val="single" w:sz="8" w:space="0" w:color="C0C0C0"/>
            </w:tcBorders>
            <w:hideMark/>
          </w:tcPr>
          <w:p w:rsidR="00006E68" w:rsidRPr="00833B8B" w:rsidRDefault="00006E68" w:rsidP="002D68E5">
            <w:pPr>
              <w:jc w:val="both"/>
              <w:rPr>
                <w:rFonts w:eastAsia="MS ??"/>
                <w:sz w:val="24"/>
                <w:szCs w:val="24"/>
              </w:rPr>
            </w:pPr>
            <w:r w:rsidRPr="00833B8B">
              <w:rPr>
                <w:rFonts w:eastAsia="MS ??"/>
                <w:sz w:val="24"/>
                <w:szCs w:val="24"/>
              </w:rPr>
              <w:t xml:space="preserve">Дата </w:t>
            </w:r>
          </w:p>
        </w:tc>
        <w:tc>
          <w:tcPr>
            <w:tcW w:w="5317" w:type="dxa"/>
            <w:tcBorders>
              <w:top w:val="single" w:sz="8" w:space="0" w:color="C0C0C0"/>
              <w:left w:val="single" w:sz="8" w:space="0" w:color="C0C0C0"/>
              <w:bottom w:val="single" w:sz="8" w:space="0" w:color="C0C0C0"/>
              <w:right w:val="single" w:sz="8" w:space="0" w:color="C0C0C0"/>
            </w:tcBorders>
            <w:hideMark/>
          </w:tcPr>
          <w:p w:rsidR="00006E68" w:rsidRPr="00833B8B" w:rsidRDefault="00006E68" w:rsidP="002D68E5">
            <w:pPr>
              <w:ind w:firstLine="709"/>
              <w:jc w:val="both"/>
              <w:rPr>
                <w:rFonts w:eastAsia="MS ??"/>
                <w:sz w:val="24"/>
                <w:szCs w:val="24"/>
              </w:rPr>
            </w:pPr>
            <w:r w:rsidRPr="00833B8B">
              <w:rPr>
                <w:rFonts w:eastAsia="MS ??"/>
                <w:sz w:val="24"/>
                <w:szCs w:val="24"/>
              </w:rPr>
              <w:t>________/ _________ / ______</w:t>
            </w:r>
          </w:p>
        </w:tc>
      </w:tr>
      <w:tr w:rsidR="00006E68" w:rsidRPr="00833B8B" w:rsidTr="002D68E5">
        <w:tc>
          <w:tcPr>
            <w:tcW w:w="4322" w:type="dxa"/>
            <w:tcBorders>
              <w:top w:val="single" w:sz="8" w:space="0" w:color="C0C0C0"/>
              <w:left w:val="single" w:sz="8" w:space="0" w:color="C0C0C0"/>
              <w:bottom w:val="single" w:sz="8" w:space="0" w:color="C0C0C0"/>
              <w:right w:val="single" w:sz="8" w:space="0" w:color="C0C0C0"/>
            </w:tcBorders>
            <w:hideMark/>
          </w:tcPr>
          <w:p w:rsidR="00006E68" w:rsidRPr="00833B8B" w:rsidRDefault="00006E68" w:rsidP="002D68E5">
            <w:pPr>
              <w:jc w:val="both"/>
              <w:rPr>
                <w:rFonts w:eastAsia="MS ??"/>
                <w:sz w:val="24"/>
                <w:szCs w:val="24"/>
              </w:rPr>
            </w:pPr>
            <w:r w:rsidRPr="00833B8B">
              <w:rPr>
                <w:rFonts w:eastAsia="MS ??"/>
                <w:sz w:val="24"/>
                <w:szCs w:val="24"/>
              </w:rPr>
              <w:t>Име и фамилия</w:t>
            </w:r>
          </w:p>
        </w:tc>
        <w:tc>
          <w:tcPr>
            <w:tcW w:w="5317" w:type="dxa"/>
            <w:tcBorders>
              <w:top w:val="single" w:sz="8" w:space="0" w:color="C0C0C0"/>
              <w:left w:val="single" w:sz="8" w:space="0" w:color="C0C0C0"/>
              <w:bottom w:val="single" w:sz="8" w:space="0" w:color="C0C0C0"/>
              <w:right w:val="single" w:sz="8" w:space="0" w:color="C0C0C0"/>
            </w:tcBorders>
            <w:hideMark/>
          </w:tcPr>
          <w:p w:rsidR="00006E68" w:rsidRPr="00833B8B" w:rsidRDefault="00006E68" w:rsidP="002D68E5">
            <w:pPr>
              <w:ind w:firstLine="709"/>
              <w:jc w:val="both"/>
              <w:rPr>
                <w:rFonts w:eastAsia="MS ??"/>
                <w:sz w:val="24"/>
                <w:szCs w:val="24"/>
              </w:rPr>
            </w:pPr>
            <w:r w:rsidRPr="00833B8B">
              <w:rPr>
                <w:rFonts w:eastAsia="MS ??"/>
                <w:sz w:val="24"/>
                <w:szCs w:val="24"/>
              </w:rPr>
              <w:t>__________________________</w:t>
            </w:r>
          </w:p>
        </w:tc>
      </w:tr>
      <w:tr w:rsidR="00006E68" w:rsidRPr="00833B8B" w:rsidTr="002D68E5">
        <w:tc>
          <w:tcPr>
            <w:tcW w:w="4322" w:type="dxa"/>
            <w:tcBorders>
              <w:top w:val="single" w:sz="8" w:space="0" w:color="C0C0C0"/>
              <w:left w:val="single" w:sz="8" w:space="0" w:color="C0C0C0"/>
              <w:bottom w:val="single" w:sz="8" w:space="0" w:color="C0C0C0"/>
              <w:right w:val="single" w:sz="8" w:space="0" w:color="C0C0C0"/>
            </w:tcBorders>
            <w:hideMark/>
          </w:tcPr>
          <w:p w:rsidR="00006E68" w:rsidRPr="00833B8B" w:rsidRDefault="00006E68" w:rsidP="002D68E5">
            <w:pPr>
              <w:jc w:val="both"/>
              <w:rPr>
                <w:rFonts w:eastAsia="MS ??"/>
                <w:sz w:val="24"/>
                <w:szCs w:val="24"/>
              </w:rPr>
            </w:pPr>
            <w:r w:rsidRPr="00833B8B">
              <w:rPr>
                <w:rFonts w:eastAsia="MS ??"/>
                <w:sz w:val="24"/>
                <w:szCs w:val="24"/>
              </w:rPr>
              <w:t>Подпис на лицето (и печат)</w:t>
            </w:r>
          </w:p>
        </w:tc>
        <w:tc>
          <w:tcPr>
            <w:tcW w:w="5317" w:type="dxa"/>
            <w:tcBorders>
              <w:top w:val="single" w:sz="8" w:space="0" w:color="C0C0C0"/>
              <w:left w:val="single" w:sz="8" w:space="0" w:color="C0C0C0"/>
              <w:bottom w:val="single" w:sz="8" w:space="0" w:color="C0C0C0"/>
              <w:right w:val="single" w:sz="8" w:space="0" w:color="C0C0C0"/>
            </w:tcBorders>
            <w:hideMark/>
          </w:tcPr>
          <w:p w:rsidR="00006E68" w:rsidRPr="00833B8B" w:rsidRDefault="00006E68" w:rsidP="002D68E5">
            <w:pPr>
              <w:ind w:firstLine="709"/>
              <w:jc w:val="both"/>
              <w:rPr>
                <w:rFonts w:eastAsia="MS ??"/>
                <w:sz w:val="24"/>
                <w:szCs w:val="24"/>
              </w:rPr>
            </w:pPr>
            <w:r w:rsidRPr="00833B8B">
              <w:rPr>
                <w:rFonts w:eastAsia="MS ??"/>
                <w:sz w:val="24"/>
                <w:szCs w:val="24"/>
              </w:rPr>
              <w:t>__________________________</w:t>
            </w:r>
          </w:p>
        </w:tc>
      </w:tr>
    </w:tbl>
    <w:p w:rsidR="00006E68" w:rsidRPr="00833B8B" w:rsidRDefault="00006E68" w:rsidP="00006E68">
      <w:pPr>
        <w:tabs>
          <w:tab w:val="left" w:pos="284"/>
        </w:tabs>
        <w:contextualSpacing/>
        <w:jc w:val="both"/>
        <w:rPr>
          <w:i/>
          <w:sz w:val="24"/>
          <w:szCs w:val="24"/>
          <w:lang w:val="cs-CZ" w:eastAsia="cs-CZ"/>
        </w:rPr>
      </w:pPr>
    </w:p>
    <w:p w:rsidR="00006E68" w:rsidRPr="00833B8B" w:rsidRDefault="00006E68" w:rsidP="00006E68">
      <w:pPr>
        <w:ind w:firstLine="708"/>
        <w:jc w:val="both"/>
        <w:rPr>
          <w:rFonts w:eastAsia="Calibri"/>
          <w:i/>
          <w:sz w:val="24"/>
          <w:szCs w:val="24"/>
        </w:rPr>
      </w:pPr>
    </w:p>
    <w:p w:rsidR="00006E68" w:rsidRPr="00833B8B" w:rsidRDefault="00006E68" w:rsidP="00006E68">
      <w:pPr>
        <w:jc w:val="both"/>
        <w:rPr>
          <w:i/>
          <w:sz w:val="24"/>
          <w:szCs w:val="24"/>
        </w:rPr>
      </w:pPr>
      <w:r w:rsidRPr="00833B8B">
        <w:rPr>
          <w:b/>
          <w:i/>
          <w:sz w:val="24"/>
          <w:szCs w:val="24"/>
        </w:rPr>
        <w:t xml:space="preserve">Забележка: </w:t>
      </w:r>
      <w:r w:rsidRPr="00833B8B">
        <w:rPr>
          <w:i/>
          <w:sz w:val="24"/>
          <w:szCs w:val="24"/>
        </w:rPr>
        <w:t>Декларацията се подава също от подизпълнител и/или трето лице, когато участникът е декларирал използването на такива в офертата си.</w:t>
      </w:r>
    </w:p>
    <w:p w:rsidR="00006E68" w:rsidRPr="00833B8B" w:rsidRDefault="00006E68" w:rsidP="00006E68">
      <w:pPr>
        <w:rPr>
          <w:sz w:val="24"/>
          <w:szCs w:val="24"/>
        </w:rPr>
      </w:pPr>
    </w:p>
    <w:p w:rsidR="00006E68" w:rsidRPr="00833B8B" w:rsidRDefault="00006E68" w:rsidP="00006E68">
      <w:pPr>
        <w:snapToGrid w:val="0"/>
        <w:rPr>
          <w:noProof/>
          <w:sz w:val="24"/>
          <w:szCs w:val="24"/>
        </w:rPr>
      </w:pPr>
    </w:p>
    <w:p w:rsidR="002278DB" w:rsidRPr="000072D2" w:rsidRDefault="002278DB" w:rsidP="00062C0D">
      <w:pPr>
        <w:spacing w:line="276" w:lineRule="auto"/>
        <w:ind w:firstLine="709"/>
        <w:contextualSpacing/>
        <w:rPr>
          <w:sz w:val="24"/>
          <w:szCs w:val="24"/>
        </w:rPr>
      </w:pPr>
    </w:p>
    <w:sectPr w:rsidR="002278DB" w:rsidRPr="000072D2" w:rsidSect="00DE21A7">
      <w:headerReference w:type="default" r:id="rId9"/>
      <w:footerReference w:type="even" r:id="rId10"/>
      <w:footerReference w:type="default" r:id="rId11"/>
      <w:pgSz w:w="11906" w:h="16838"/>
      <w:pgMar w:top="1134" w:right="1134" w:bottom="56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63BB" w:rsidRDefault="005763BB">
      <w:r>
        <w:separator/>
      </w:r>
    </w:p>
  </w:endnote>
  <w:endnote w:type="continuationSeparator" w:id="0">
    <w:p w:rsidR="005763BB" w:rsidRDefault="005763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Futura Bk">
    <w:altName w:val="Century Gothic"/>
    <w:charset w:val="CC"/>
    <w:family w:val="swiss"/>
    <w:pitch w:val="variable"/>
    <w:sig w:usb0="00000287" w:usb1="00000000" w:usb2="00000000" w:usb3="00000000" w:csb0="0000009F" w:csb1="00000000"/>
  </w:font>
  <w:font w:name="ff0">
    <w:altName w:val="Times New Roman"/>
    <w:panose1 w:val="00000000000000000000"/>
    <w:charset w:val="00"/>
    <w:family w:val="roman"/>
    <w:notTrueType/>
    <w:pitch w:val="default"/>
  </w:font>
  <w:font w:name="MS Reference Sans Serif">
    <w:panose1 w:val="020B0604030504040204"/>
    <w:charset w:val="CC"/>
    <w:family w:val="swiss"/>
    <w:pitch w:val="variable"/>
    <w:sig w:usb0="20000287" w:usb1="00000000"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erdana-Bold">
    <w:altName w:val="Arial Unicode MS"/>
    <w:panose1 w:val="00000000000000000000"/>
    <w:charset w:val="86"/>
    <w:family w:val="auto"/>
    <w:notTrueType/>
    <w:pitch w:val="default"/>
    <w:sig w:usb0="00000001" w:usb1="080E0000" w:usb2="00000010" w:usb3="00000000" w:csb0="00040000" w:csb1="00000000"/>
  </w:font>
  <w:font w:name="Verdana-Italic">
    <w:altName w:val="Arial Unicode MS"/>
    <w:panose1 w:val="00000000000000000000"/>
    <w:charset w:val="86"/>
    <w:family w:val="auto"/>
    <w:notTrueType/>
    <w:pitch w:val="default"/>
    <w:sig w:usb0="00000001" w:usb1="080E0000" w:usb2="00000010" w:usb3="00000000" w:csb0="00040000" w:csb1="00000000"/>
  </w:font>
  <w:font w:name="MS ??">
    <w:altName w:val="Arial Unicode MS"/>
    <w:panose1 w:val="00000000000000000000"/>
    <w:charset w:val="80"/>
    <w:family w:val="auto"/>
    <w:notTrueType/>
    <w:pitch w:val="variable"/>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8E5" w:rsidRDefault="002D68E5" w:rsidP="000D5F2A">
    <w:pPr>
      <w:pStyle w:val="a5"/>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2D68E5" w:rsidRDefault="002D68E5" w:rsidP="006B2B5A">
    <w:pPr>
      <w:pStyle w:val="a5"/>
      <w:ind w:right="360"/>
    </w:pPr>
  </w:p>
  <w:p w:rsidR="002D68E5" w:rsidRDefault="002D68E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8E5" w:rsidRDefault="002D68E5">
    <w:pPr>
      <w:pStyle w:val="a5"/>
      <w:jc w:val="right"/>
      <w:rPr>
        <w:lang w:val="bg-BG"/>
      </w:rPr>
    </w:pPr>
    <w:r>
      <w:fldChar w:fldCharType="begin"/>
    </w:r>
    <w:r>
      <w:instrText>PAGE   \* MERGEFORMAT</w:instrText>
    </w:r>
    <w:r>
      <w:fldChar w:fldCharType="separate"/>
    </w:r>
    <w:r w:rsidR="003424C4" w:rsidRPr="003424C4">
      <w:rPr>
        <w:noProof/>
        <w:lang w:val="bg-BG"/>
      </w:rPr>
      <w:t>34</w:t>
    </w:r>
    <w:r>
      <w:fldChar w:fldCharType="end"/>
    </w:r>
  </w:p>
  <w:p w:rsidR="002D68E5" w:rsidRPr="00062C0D" w:rsidRDefault="002D68E5">
    <w:pPr>
      <w:pStyle w:val="a5"/>
      <w:jc w:val="right"/>
      <w:rPr>
        <w:lang w:val="bg-BG"/>
      </w:rPr>
    </w:pPr>
  </w:p>
  <w:p w:rsidR="002D68E5" w:rsidRDefault="002D68E5" w:rsidP="00062C0D">
    <w:pPr>
      <w:pStyle w:val="a5"/>
      <w:framePr w:wrap="around" w:vAnchor="text" w:hAnchor="margin" w:xAlign="right" w:y="1"/>
      <w:rPr>
        <w:rStyle w:val="ad"/>
      </w:rPr>
    </w:pPr>
  </w:p>
  <w:p w:rsidR="002D68E5" w:rsidRPr="004B0CDB" w:rsidRDefault="002446FD" w:rsidP="00062C0D">
    <w:pPr>
      <w:pStyle w:val="a5"/>
      <w:ind w:right="360"/>
      <w:rPr>
        <w:sz w:val="18"/>
        <w:szCs w:val="18"/>
      </w:rPr>
    </w:pPr>
    <w:r>
      <w:rPr>
        <w:noProof/>
        <w:sz w:val="18"/>
        <w:szCs w:val="18"/>
        <w:lang w:val="bg-BG"/>
      </w:rPr>
      <mc:AlternateContent>
        <mc:Choice Requires="wps">
          <w:drawing>
            <wp:anchor distT="0" distB="0" distL="114300" distR="114300" simplePos="0" relativeHeight="251657728" behindDoc="0" locked="0" layoutInCell="1" allowOverlap="1">
              <wp:simplePos x="0" y="0"/>
              <wp:positionH relativeFrom="column">
                <wp:posOffset>3768090</wp:posOffset>
              </wp:positionH>
              <wp:positionV relativeFrom="paragraph">
                <wp:posOffset>-48260</wp:posOffset>
              </wp:positionV>
              <wp:extent cx="1847850" cy="695325"/>
              <wp:effectExtent l="0" t="0" r="3810" b="635"/>
              <wp:wrapNone/>
              <wp:docPr id="1" name="Rectangle 2" descr="9001-14001-IEC27001-EN_b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695325"/>
                      </a:xfrm>
                      <a:prstGeom prst="rect">
                        <a:avLst/>
                      </a:prstGeom>
                      <a:blipFill dpi="0" rotWithShape="1">
                        <a:blip r:embed="rId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alt="Описание: 9001-14001-IEC27001-EN_bw" style="position:absolute;margin-left:296.7pt;margin-top:-3.8pt;width:145.5pt;height:54.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" stroked="f">
              <v:fill r:id="rId2" o:title="9001-14001-IEC27001-EN_bw" recolor="t" rotate="t" type="frame"/>
            </v:rect>
          </w:pict>
        </mc:Fallback>
      </mc:AlternateContent>
    </w:r>
    <w:proofErr w:type="gramStart"/>
    <w:r w:rsidR="002D68E5" w:rsidRPr="004B0CDB">
      <w:rPr>
        <w:sz w:val="18"/>
        <w:szCs w:val="18"/>
      </w:rPr>
      <w:t>гр</w:t>
    </w:r>
    <w:proofErr w:type="gramEnd"/>
    <w:r w:rsidR="002D68E5" w:rsidRPr="004B0CDB">
      <w:rPr>
        <w:sz w:val="18"/>
        <w:szCs w:val="18"/>
      </w:rPr>
      <w:t>.</w:t>
    </w:r>
    <w:r w:rsidR="002D68E5">
      <w:rPr>
        <w:sz w:val="18"/>
        <w:szCs w:val="18"/>
        <w:lang w:val="bg-BG"/>
      </w:rPr>
      <w:t xml:space="preserve"> </w:t>
    </w:r>
    <w:r w:rsidR="002D68E5" w:rsidRPr="004B0CDB">
      <w:rPr>
        <w:sz w:val="18"/>
        <w:szCs w:val="18"/>
      </w:rPr>
      <w:t>Елин</w:t>
    </w:r>
    <w:r w:rsidR="002D68E5">
      <w:rPr>
        <w:sz w:val="18"/>
        <w:szCs w:val="18"/>
      </w:rPr>
      <w:t xml:space="preserve"> </w:t>
    </w:r>
    <w:proofErr w:type="gramStart"/>
    <w:r w:rsidR="002D68E5">
      <w:rPr>
        <w:sz w:val="18"/>
        <w:szCs w:val="18"/>
      </w:rPr>
      <w:t>Пелин ,</w:t>
    </w:r>
    <w:proofErr w:type="gramEnd"/>
    <w:r w:rsidR="002D68E5">
      <w:rPr>
        <w:sz w:val="18"/>
        <w:szCs w:val="18"/>
      </w:rPr>
      <w:t xml:space="preserve"> пл. </w:t>
    </w:r>
    <w:r w:rsidR="002D68E5">
      <w:rPr>
        <w:sz w:val="18"/>
        <w:szCs w:val="18"/>
        <w:lang w:val="bg-BG"/>
      </w:rPr>
      <w:t>„</w:t>
    </w:r>
    <w:r w:rsidR="002D68E5">
      <w:rPr>
        <w:sz w:val="18"/>
        <w:szCs w:val="18"/>
      </w:rPr>
      <w:t>Независимост</w:t>
    </w:r>
    <w:r w:rsidR="002D68E5">
      <w:rPr>
        <w:sz w:val="18"/>
        <w:szCs w:val="18"/>
        <w:lang w:val="bg-BG"/>
      </w:rPr>
      <w:t>“</w:t>
    </w:r>
    <w:r w:rsidR="002D68E5" w:rsidRPr="004B0CDB">
      <w:rPr>
        <w:sz w:val="18"/>
        <w:szCs w:val="18"/>
      </w:rPr>
      <w:t xml:space="preserve"> №</w:t>
    </w:r>
    <w:r w:rsidR="002D68E5">
      <w:rPr>
        <w:sz w:val="18"/>
        <w:szCs w:val="18"/>
        <w:lang w:val="bg-BG"/>
      </w:rPr>
      <w:t xml:space="preserve"> </w:t>
    </w:r>
    <w:r w:rsidR="002D68E5" w:rsidRPr="004B0CDB">
      <w:rPr>
        <w:sz w:val="18"/>
        <w:szCs w:val="18"/>
      </w:rPr>
      <w:t>1,</w:t>
    </w:r>
  </w:p>
  <w:p w:rsidR="002D68E5" w:rsidRPr="00A66467" w:rsidRDefault="002D68E5" w:rsidP="00062C0D">
    <w:pPr>
      <w:pStyle w:val="a5"/>
      <w:rPr>
        <w:sz w:val="18"/>
        <w:szCs w:val="18"/>
        <w:lang w:val="ru-RU"/>
      </w:rPr>
    </w:pPr>
    <w:proofErr w:type="gramStart"/>
    <w:r w:rsidRPr="004B0CDB">
      <w:rPr>
        <w:sz w:val="18"/>
        <w:szCs w:val="18"/>
      </w:rPr>
      <w:t>тел</w:t>
    </w:r>
    <w:proofErr w:type="gramEnd"/>
    <w:r w:rsidRPr="004B0CDB">
      <w:rPr>
        <w:sz w:val="18"/>
        <w:szCs w:val="18"/>
      </w:rPr>
      <w:t>: 0725/68620, факс</w:t>
    </w:r>
    <w:r>
      <w:rPr>
        <w:sz w:val="18"/>
        <w:szCs w:val="18"/>
        <w:lang w:val="bg-BG"/>
      </w:rPr>
      <w:t>:</w:t>
    </w:r>
    <w:r w:rsidRPr="004B0CDB">
      <w:rPr>
        <w:sz w:val="18"/>
        <w:szCs w:val="18"/>
      </w:rPr>
      <w:t xml:space="preserve"> </w:t>
    </w:r>
    <w:r w:rsidRPr="00A66467">
      <w:rPr>
        <w:sz w:val="18"/>
        <w:szCs w:val="18"/>
        <w:lang w:val="ru-RU"/>
      </w:rPr>
      <w:t>0725/</w:t>
    </w:r>
    <w:r w:rsidRPr="004B0CDB">
      <w:rPr>
        <w:sz w:val="18"/>
        <w:szCs w:val="18"/>
      </w:rPr>
      <w:t>60200</w:t>
    </w:r>
    <w:r>
      <w:rPr>
        <w:sz w:val="18"/>
        <w:szCs w:val="18"/>
      </w:rPr>
      <w:t>,</w:t>
    </w:r>
  </w:p>
  <w:p w:rsidR="002D68E5" w:rsidRDefault="005763BB" w:rsidP="00062C0D">
    <w:pPr>
      <w:pStyle w:val="a5"/>
      <w:rPr>
        <w:sz w:val="18"/>
        <w:szCs w:val="18"/>
        <w:lang w:val="bg-BG"/>
      </w:rPr>
    </w:pPr>
    <w:hyperlink r:id="rId3" w:history="1">
      <w:r w:rsidR="002D68E5" w:rsidRPr="00CF38C7">
        <w:rPr>
          <w:rStyle w:val="a7"/>
          <w:sz w:val="18"/>
          <w:szCs w:val="18"/>
        </w:rPr>
        <w:t>obshtina@elinpelin.org</w:t>
      </w:r>
    </w:hyperlink>
  </w:p>
  <w:p w:rsidR="002D68E5" w:rsidRDefault="005763BB" w:rsidP="00062C0D">
    <w:pPr>
      <w:pStyle w:val="a5"/>
      <w:rPr>
        <w:sz w:val="18"/>
        <w:szCs w:val="18"/>
        <w:lang w:val="bg-BG"/>
      </w:rPr>
    </w:pPr>
    <w:hyperlink r:id="rId4" w:history="1">
      <w:r w:rsidR="002D68E5" w:rsidRPr="00CF38C7">
        <w:rPr>
          <w:rStyle w:val="a7"/>
          <w:sz w:val="18"/>
          <w:szCs w:val="18"/>
        </w:rPr>
        <w:t>www.elinpelin.org</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63BB" w:rsidRDefault="005763BB">
      <w:r>
        <w:separator/>
      </w:r>
    </w:p>
  </w:footnote>
  <w:footnote w:type="continuationSeparator" w:id="0">
    <w:p w:rsidR="005763BB" w:rsidRDefault="005763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8E5" w:rsidRDefault="002D68E5" w:rsidP="00DF1410">
    <w:pPr>
      <w:pStyle w:val="a3"/>
      <w:jc w:val="center"/>
    </w:pPr>
    <w:r>
      <w:object w:dxaOrig="4190" w:dyaOrig="61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5pt;height:48pt" o:ole="">
          <v:imagedata r:id="rId1" o:title=""/>
        </v:shape>
        <o:OLEObject Type="Embed" ProgID="CorelDRAW.Graphic.11" ShapeID="_x0000_i1025" DrawAspect="Content" ObjectID="_1624356485" r:id="rId2"/>
      </w:object>
    </w:r>
  </w:p>
  <w:p w:rsidR="002D68E5" w:rsidRPr="003D2F29" w:rsidRDefault="002D68E5" w:rsidP="00DF1410">
    <w:pPr>
      <w:pStyle w:val="a3"/>
      <w:jc w:val="center"/>
      <w:rPr>
        <w:b/>
      </w:rPr>
    </w:pPr>
    <w:r w:rsidRPr="003D2F29">
      <w:rPr>
        <w:b/>
      </w:rPr>
      <w:t>ОБЩИНА ЕЛИН ПЕЛИН</w:t>
    </w:r>
  </w:p>
  <w:p w:rsidR="002D68E5" w:rsidRDefault="002D68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77B4D1E4"/>
    <w:name w:val="WW8Num1"/>
    <w:lvl w:ilvl="0">
      <w:numFmt w:val="none"/>
      <w:lvlText w:val=""/>
      <w:lvlJc w:val="left"/>
      <w:pPr>
        <w:tabs>
          <w:tab w:val="num" w:pos="360"/>
        </w:tabs>
      </w:pPr>
    </w:lvl>
  </w:abstractNum>
  <w:abstractNum w:abstractNumId="2">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3">
    <w:nsid w:val="0000000C"/>
    <w:multiLevelType w:val="singleLevel"/>
    <w:tmpl w:val="0000000C"/>
    <w:name w:val="WW8Num12"/>
    <w:lvl w:ilvl="0">
      <w:start w:val="1"/>
      <w:numFmt w:val="bullet"/>
      <w:lvlText w:val=""/>
      <w:lvlJc w:val="left"/>
      <w:pPr>
        <w:tabs>
          <w:tab w:val="num" w:pos="720"/>
        </w:tabs>
        <w:ind w:left="720" w:hanging="360"/>
      </w:pPr>
      <w:rPr>
        <w:rFonts w:ascii="Symbol" w:hAnsi="Symbol"/>
      </w:rPr>
    </w:lvl>
  </w:abstractNum>
  <w:abstractNum w:abstractNumId="4">
    <w:nsid w:val="00000012"/>
    <w:multiLevelType w:val="singleLevel"/>
    <w:tmpl w:val="00000012"/>
    <w:name w:val="WW8Num18"/>
    <w:lvl w:ilvl="0">
      <w:start w:val="1"/>
      <w:numFmt w:val="bullet"/>
      <w:lvlText w:val=""/>
      <w:lvlJc w:val="left"/>
      <w:pPr>
        <w:tabs>
          <w:tab w:val="num" w:pos="720"/>
        </w:tabs>
        <w:ind w:left="720" w:hanging="360"/>
      </w:pPr>
      <w:rPr>
        <w:rFonts w:ascii="Symbol" w:hAnsi="Symbol"/>
        <w:b w:val="0"/>
        <w:i w:val="0"/>
        <w:sz w:val="28"/>
        <w:u w:val="none"/>
      </w:rPr>
    </w:lvl>
  </w:abstractNum>
  <w:abstractNum w:abstractNumId="5">
    <w:nsid w:val="00000013"/>
    <w:multiLevelType w:val="singleLevel"/>
    <w:tmpl w:val="00000013"/>
    <w:name w:val="WW8Num19"/>
    <w:lvl w:ilvl="0">
      <w:start w:val="1"/>
      <w:numFmt w:val="bullet"/>
      <w:lvlText w:val=""/>
      <w:lvlJc w:val="left"/>
      <w:pPr>
        <w:tabs>
          <w:tab w:val="num" w:pos="720"/>
        </w:tabs>
        <w:ind w:left="720" w:hanging="360"/>
      </w:pPr>
      <w:rPr>
        <w:rFonts w:ascii="Symbol" w:hAnsi="Symbol"/>
      </w:rPr>
    </w:lvl>
  </w:abstractNum>
  <w:abstractNum w:abstractNumId="6">
    <w:nsid w:val="06BA2FE7"/>
    <w:multiLevelType w:val="hybridMultilevel"/>
    <w:tmpl w:val="CDE2E33A"/>
    <w:lvl w:ilvl="0" w:tplc="87AE9662">
      <w:start w:val="5"/>
      <w:numFmt w:val="bullet"/>
      <w:lvlText w:val="-"/>
      <w:lvlJc w:val="left"/>
      <w:pPr>
        <w:ind w:left="720" w:hanging="360"/>
      </w:pPr>
      <w:rPr>
        <w:rFonts w:ascii="Times New Roman" w:eastAsia="Calibr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nsid w:val="0F90386D"/>
    <w:multiLevelType w:val="hybridMultilevel"/>
    <w:tmpl w:val="EF842346"/>
    <w:lvl w:ilvl="0" w:tplc="04020011">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8">
    <w:nsid w:val="107A4D40"/>
    <w:multiLevelType w:val="hybridMultilevel"/>
    <w:tmpl w:val="AC12CBE8"/>
    <w:lvl w:ilvl="0" w:tplc="6E54E94C">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9">
    <w:nsid w:val="10A54D5D"/>
    <w:multiLevelType w:val="multilevel"/>
    <w:tmpl w:val="CBD2C2A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52A30EE"/>
    <w:multiLevelType w:val="multilevel"/>
    <w:tmpl w:val="031239D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bg-BG" w:eastAsia="bg-BG" w:bidi="bg-BG"/>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bg-BG" w:eastAsia="bg-BG" w:bidi="bg-BG"/>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5EF285D"/>
    <w:multiLevelType w:val="hybridMultilevel"/>
    <w:tmpl w:val="7E82A066"/>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
    <w:nsid w:val="1B170578"/>
    <w:multiLevelType w:val="hybridMultilevel"/>
    <w:tmpl w:val="A784EA7C"/>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3">
    <w:nsid w:val="1D9808B0"/>
    <w:multiLevelType w:val="hybridMultilevel"/>
    <w:tmpl w:val="01F0C70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4">
    <w:nsid w:val="1FC63789"/>
    <w:multiLevelType w:val="hybridMultilevel"/>
    <w:tmpl w:val="660C6172"/>
    <w:lvl w:ilvl="0" w:tplc="E6F2808A">
      <w:start w:val="1"/>
      <w:numFmt w:val="decimal"/>
      <w:lvlText w:val="%1."/>
      <w:lvlJc w:val="left"/>
      <w:pPr>
        <w:ind w:left="720" w:hanging="360"/>
      </w:pPr>
      <w:rPr>
        <w:rFonts w:hint="default"/>
        <w:b/>
        <w:i w: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5">
    <w:nsid w:val="27830CDB"/>
    <w:multiLevelType w:val="hybridMultilevel"/>
    <w:tmpl w:val="916A1EC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6">
    <w:nsid w:val="2D7B71A7"/>
    <w:multiLevelType w:val="hybridMultilevel"/>
    <w:tmpl w:val="5AFE1730"/>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7">
    <w:nsid w:val="360E6ACE"/>
    <w:multiLevelType w:val="multilevel"/>
    <w:tmpl w:val="CB5CFCF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8">
    <w:nsid w:val="3C1C3E97"/>
    <w:multiLevelType w:val="hybridMultilevel"/>
    <w:tmpl w:val="F5CE9A5C"/>
    <w:lvl w:ilvl="0" w:tplc="A282F9E8">
      <w:start w:val="1"/>
      <w:numFmt w:val="decimal"/>
      <w:lvlText w:val="%1."/>
      <w:lvlJc w:val="left"/>
      <w:pPr>
        <w:ind w:left="1068" w:hanging="360"/>
      </w:pPr>
      <w:rPr>
        <w:rFonts w:hint="default"/>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19">
    <w:nsid w:val="3EB02050"/>
    <w:multiLevelType w:val="hybridMultilevel"/>
    <w:tmpl w:val="F5CE9A5C"/>
    <w:lvl w:ilvl="0" w:tplc="A282F9E8">
      <w:start w:val="1"/>
      <w:numFmt w:val="decimal"/>
      <w:lvlText w:val="%1."/>
      <w:lvlJc w:val="left"/>
      <w:pPr>
        <w:ind w:left="1068" w:hanging="360"/>
      </w:pPr>
      <w:rPr>
        <w:rFonts w:hint="default"/>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20">
    <w:nsid w:val="46EA491A"/>
    <w:multiLevelType w:val="hybridMultilevel"/>
    <w:tmpl w:val="C76AC2E6"/>
    <w:lvl w:ilvl="0" w:tplc="869A5F62">
      <w:start w:val="1"/>
      <w:numFmt w:val="decimal"/>
      <w:lvlText w:val="%1."/>
      <w:lvlJc w:val="left"/>
      <w:pPr>
        <w:ind w:left="720" w:hanging="360"/>
      </w:pPr>
      <w:rPr>
        <w:rFonts w:ascii="Times New Roman" w:hAnsi="Times New Roman" w:cs="Times New Roman" w:hint="default"/>
        <w:i/>
        <w:sz w:val="24"/>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1">
    <w:nsid w:val="474B3F07"/>
    <w:multiLevelType w:val="hybridMultilevel"/>
    <w:tmpl w:val="87C62C26"/>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2">
    <w:nsid w:val="4F25001A"/>
    <w:multiLevelType w:val="multilevel"/>
    <w:tmpl w:val="3B50D638"/>
    <w:lvl w:ilvl="0">
      <w:start w:val="1"/>
      <w:numFmt w:val="decimal"/>
      <w:lvlText w:val="%1."/>
      <w:lvlJc w:val="left"/>
      <w:pPr>
        <w:tabs>
          <w:tab w:val="num" w:pos="720"/>
        </w:tabs>
        <w:ind w:left="720" w:hanging="360"/>
      </w:pPr>
      <w:rPr>
        <w:b w:val="0"/>
      </w:rPr>
    </w:lvl>
    <w:lvl w:ilvl="1">
      <w:start w:val="1"/>
      <w:numFmt w:val="decimal"/>
      <w:isLgl/>
      <w:lvlText w:val="%1.%2."/>
      <w:lvlJc w:val="left"/>
      <w:pPr>
        <w:tabs>
          <w:tab w:val="num" w:pos="1429"/>
        </w:tabs>
        <w:ind w:left="1429" w:hanging="720"/>
      </w:pPr>
    </w:lvl>
    <w:lvl w:ilvl="2">
      <w:start w:val="1"/>
      <w:numFmt w:val="decimal"/>
      <w:isLgl/>
      <w:lvlText w:val="%1.%2.%3."/>
      <w:lvlJc w:val="left"/>
      <w:pPr>
        <w:tabs>
          <w:tab w:val="num" w:pos="1778"/>
        </w:tabs>
        <w:ind w:left="1778" w:hanging="720"/>
      </w:pPr>
    </w:lvl>
    <w:lvl w:ilvl="3">
      <w:start w:val="1"/>
      <w:numFmt w:val="decimal"/>
      <w:isLgl/>
      <w:lvlText w:val="%1.%2.%3.%4."/>
      <w:lvlJc w:val="left"/>
      <w:pPr>
        <w:tabs>
          <w:tab w:val="num" w:pos="2487"/>
        </w:tabs>
        <w:ind w:left="2487" w:hanging="1080"/>
      </w:pPr>
    </w:lvl>
    <w:lvl w:ilvl="4">
      <w:start w:val="1"/>
      <w:numFmt w:val="decimal"/>
      <w:isLgl/>
      <w:lvlText w:val="%1.%2.%3.%4.%5."/>
      <w:lvlJc w:val="left"/>
      <w:pPr>
        <w:tabs>
          <w:tab w:val="num" w:pos="2836"/>
        </w:tabs>
        <w:ind w:left="2836" w:hanging="1080"/>
      </w:pPr>
    </w:lvl>
    <w:lvl w:ilvl="5">
      <w:start w:val="1"/>
      <w:numFmt w:val="decimal"/>
      <w:isLgl/>
      <w:lvlText w:val="%1.%2.%3.%4.%5.%6."/>
      <w:lvlJc w:val="left"/>
      <w:pPr>
        <w:tabs>
          <w:tab w:val="num" w:pos="3545"/>
        </w:tabs>
        <w:ind w:left="3545" w:hanging="1440"/>
      </w:pPr>
    </w:lvl>
    <w:lvl w:ilvl="6">
      <w:start w:val="1"/>
      <w:numFmt w:val="decimal"/>
      <w:isLgl/>
      <w:lvlText w:val="%1.%2.%3.%4.%5.%6.%7."/>
      <w:lvlJc w:val="left"/>
      <w:pPr>
        <w:tabs>
          <w:tab w:val="num" w:pos="4254"/>
        </w:tabs>
        <w:ind w:left="4254" w:hanging="1800"/>
      </w:pPr>
    </w:lvl>
    <w:lvl w:ilvl="7">
      <w:start w:val="1"/>
      <w:numFmt w:val="decimal"/>
      <w:isLgl/>
      <w:lvlText w:val="%1.%2.%3.%4.%5.%6.%7.%8."/>
      <w:lvlJc w:val="left"/>
      <w:pPr>
        <w:tabs>
          <w:tab w:val="num" w:pos="4603"/>
        </w:tabs>
        <w:ind w:left="4603" w:hanging="1800"/>
      </w:pPr>
    </w:lvl>
    <w:lvl w:ilvl="8">
      <w:start w:val="1"/>
      <w:numFmt w:val="decimal"/>
      <w:isLgl/>
      <w:lvlText w:val="%1.%2.%3.%4.%5.%6.%7.%8.%9."/>
      <w:lvlJc w:val="left"/>
      <w:pPr>
        <w:tabs>
          <w:tab w:val="num" w:pos="5312"/>
        </w:tabs>
        <w:ind w:left="5312" w:hanging="2160"/>
      </w:pPr>
    </w:lvl>
  </w:abstractNum>
  <w:abstractNum w:abstractNumId="23">
    <w:nsid w:val="524A2A03"/>
    <w:multiLevelType w:val="hybridMultilevel"/>
    <w:tmpl w:val="7CBCBB1E"/>
    <w:lvl w:ilvl="0" w:tplc="CA20B010">
      <w:start w:val="1"/>
      <w:numFmt w:val="upperRoman"/>
      <w:lvlText w:val="%1."/>
      <w:lvlJc w:val="right"/>
      <w:pPr>
        <w:ind w:left="720" w:hanging="360"/>
      </w:pPr>
      <w:rPr>
        <w:i w: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4">
    <w:nsid w:val="53937C18"/>
    <w:multiLevelType w:val="hybridMultilevel"/>
    <w:tmpl w:val="D7B84EDA"/>
    <w:lvl w:ilvl="0" w:tplc="F210E780">
      <w:start w:val="1"/>
      <w:numFmt w:val="upperRoman"/>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5">
    <w:nsid w:val="557F3EDC"/>
    <w:multiLevelType w:val="hybridMultilevel"/>
    <w:tmpl w:val="B1FEDEE0"/>
    <w:lvl w:ilvl="0" w:tplc="87AE9662">
      <w:start w:val="5"/>
      <w:numFmt w:val="bullet"/>
      <w:lvlText w:val="-"/>
      <w:lvlJc w:val="left"/>
      <w:pPr>
        <w:ind w:left="720" w:hanging="360"/>
      </w:pPr>
      <w:rPr>
        <w:rFonts w:ascii="Times New Roman" w:eastAsia="Calibr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6">
    <w:nsid w:val="5AE96B3E"/>
    <w:multiLevelType w:val="hybridMultilevel"/>
    <w:tmpl w:val="39ACF976"/>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7">
    <w:nsid w:val="5D154051"/>
    <w:multiLevelType w:val="hybridMultilevel"/>
    <w:tmpl w:val="B226F73C"/>
    <w:lvl w:ilvl="0" w:tplc="4470D1CE">
      <w:start w:val="1"/>
      <w:numFmt w:val="decimal"/>
      <w:lvlText w:val="%1."/>
      <w:lvlJc w:val="left"/>
      <w:pPr>
        <w:ind w:left="720" w:hanging="360"/>
      </w:pPr>
      <w:rPr>
        <w:rFonts w:hint="default"/>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8">
    <w:nsid w:val="5EC20D1D"/>
    <w:multiLevelType w:val="hybridMultilevel"/>
    <w:tmpl w:val="87C62C26"/>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9">
    <w:nsid w:val="64C4009A"/>
    <w:multiLevelType w:val="hybridMultilevel"/>
    <w:tmpl w:val="88662D68"/>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0">
    <w:nsid w:val="677B2084"/>
    <w:multiLevelType w:val="hybridMultilevel"/>
    <w:tmpl w:val="51801B2E"/>
    <w:lvl w:ilvl="0" w:tplc="04020003">
      <w:start w:val="1"/>
      <w:numFmt w:val="bullet"/>
      <w:lvlText w:val="o"/>
      <w:lvlJc w:val="left"/>
      <w:pPr>
        <w:ind w:left="720" w:hanging="360"/>
      </w:pPr>
      <w:rPr>
        <w:rFonts w:ascii="Courier New" w:hAnsi="Courier New" w:cs="Courier New"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1">
    <w:nsid w:val="6792240E"/>
    <w:multiLevelType w:val="hybridMultilevel"/>
    <w:tmpl w:val="D264CA2E"/>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2">
    <w:nsid w:val="68610DE3"/>
    <w:multiLevelType w:val="hybridMultilevel"/>
    <w:tmpl w:val="EB6E9856"/>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3">
    <w:nsid w:val="692B5C93"/>
    <w:multiLevelType w:val="hybridMultilevel"/>
    <w:tmpl w:val="6690FCC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4">
    <w:nsid w:val="6B392921"/>
    <w:multiLevelType w:val="multilevel"/>
    <w:tmpl w:val="3B50D638"/>
    <w:lvl w:ilvl="0">
      <w:start w:val="1"/>
      <w:numFmt w:val="decimal"/>
      <w:lvlText w:val="%1."/>
      <w:lvlJc w:val="left"/>
      <w:pPr>
        <w:tabs>
          <w:tab w:val="num" w:pos="720"/>
        </w:tabs>
        <w:ind w:left="720" w:hanging="360"/>
      </w:pPr>
      <w:rPr>
        <w:b w:val="0"/>
      </w:rPr>
    </w:lvl>
    <w:lvl w:ilvl="1">
      <w:start w:val="1"/>
      <w:numFmt w:val="decimal"/>
      <w:isLgl/>
      <w:lvlText w:val="%1.%2."/>
      <w:lvlJc w:val="left"/>
      <w:pPr>
        <w:tabs>
          <w:tab w:val="num" w:pos="1429"/>
        </w:tabs>
        <w:ind w:left="1429" w:hanging="720"/>
      </w:pPr>
    </w:lvl>
    <w:lvl w:ilvl="2">
      <w:start w:val="1"/>
      <w:numFmt w:val="decimal"/>
      <w:isLgl/>
      <w:lvlText w:val="%1.%2.%3."/>
      <w:lvlJc w:val="left"/>
      <w:pPr>
        <w:tabs>
          <w:tab w:val="num" w:pos="1778"/>
        </w:tabs>
        <w:ind w:left="1778" w:hanging="720"/>
      </w:pPr>
    </w:lvl>
    <w:lvl w:ilvl="3">
      <w:start w:val="1"/>
      <w:numFmt w:val="decimal"/>
      <w:isLgl/>
      <w:lvlText w:val="%1.%2.%3.%4."/>
      <w:lvlJc w:val="left"/>
      <w:pPr>
        <w:tabs>
          <w:tab w:val="num" w:pos="2487"/>
        </w:tabs>
        <w:ind w:left="2487" w:hanging="1080"/>
      </w:pPr>
    </w:lvl>
    <w:lvl w:ilvl="4">
      <w:start w:val="1"/>
      <w:numFmt w:val="decimal"/>
      <w:isLgl/>
      <w:lvlText w:val="%1.%2.%3.%4.%5."/>
      <w:lvlJc w:val="left"/>
      <w:pPr>
        <w:tabs>
          <w:tab w:val="num" w:pos="2836"/>
        </w:tabs>
        <w:ind w:left="2836" w:hanging="1080"/>
      </w:pPr>
    </w:lvl>
    <w:lvl w:ilvl="5">
      <w:start w:val="1"/>
      <w:numFmt w:val="decimal"/>
      <w:isLgl/>
      <w:lvlText w:val="%1.%2.%3.%4.%5.%6."/>
      <w:lvlJc w:val="left"/>
      <w:pPr>
        <w:tabs>
          <w:tab w:val="num" w:pos="3545"/>
        </w:tabs>
        <w:ind w:left="3545" w:hanging="1440"/>
      </w:pPr>
    </w:lvl>
    <w:lvl w:ilvl="6">
      <w:start w:val="1"/>
      <w:numFmt w:val="decimal"/>
      <w:isLgl/>
      <w:lvlText w:val="%1.%2.%3.%4.%5.%6.%7."/>
      <w:lvlJc w:val="left"/>
      <w:pPr>
        <w:tabs>
          <w:tab w:val="num" w:pos="4254"/>
        </w:tabs>
        <w:ind w:left="4254" w:hanging="1800"/>
      </w:pPr>
    </w:lvl>
    <w:lvl w:ilvl="7">
      <w:start w:val="1"/>
      <w:numFmt w:val="decimal"/>
      <w:isLgl/>
      <w:lvlText w:val="%1.%2.%3.%4.%5.%6.%7.%8."/>
      <w:lvlJc w:val="left"/>
      <w:pPr>
        <w:tabs>
          <w:tab w:val="num" w:pos="4603"/>
        </w:tabs>
        <w:ind w:left="4603" w:hanging="1800"/>
      </w:pPr>
    </w:lvl>
    <w:lvl w:ilvl="8">
      <w:start w:val="1"/>
      <w:numFmt w:val="decimal"/>
      <w:isLgl/>
      <w:lvlText w:val="%1.%2.%3.%4.%5.%6.%7.%8.%9."/>
      <w:lvlJc w:val="left"/>
      <w:pPr>
        <w:tabs>
          <w:tab w:val="num" w:pos="5312"/>
        </w:tabs>
        <w:ind w:left="5312" w:hanging="2160"/>
      </w:pPr>
    </w:lvl>
  </w:abstractNum>
  <w:abstractNum w:abstractNumId="35">
    <w:nsid w:val="6C0B3C93"/>
    <w:multiLevelType w:val="multilevel"/>
    <w:tmpl w:val="B6C2A07C"/>
    <w:lvl w:ilvl="0">
      <w:start w:val="1"/>
      <w:numFmt w:val="decimal"/>
      <w:lvlText w:val="%1."/>
      <w:lvlJc w:val="left"/>
      <w:pPr>
        <w:ind w:left="1068"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36">
    <w:nsid w:val="6C885FCB"/>
    <w:multiLevelType w:val="hybridMultilevel"/>
    <w:tmpl w:val="4978E4CC"/>
    <w:lvl w:ilvl="0" w:tplc="AAF60940">
      <w:start w:val="1"/>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37">
    <w:nsid w:val="6C9E4558"/>
    <w:multiLevelType w:val="hybridMultilevel"/>
    <w:tmpl w:val="D264CA2E"/>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8">
    <w:nsid w:val="75766E49"/>
    <w:multiLevelType w:val="hybridMultilevel"/>
    <w:tmpl w:val="F5CE9A5C"/>
    <w:lvl w:ilvl="0" w:tplc="A282F9E8">
      <w:start w:val="1"/>
      <w:numFmt w:val="decimal"/>
      <w:lvlText w:val="%1."/>
      <w:lvlJc w:val="left"/>
      <w:pPr>
        <w:ind w:left="1068" w:hanging="360"/>
      </w:pPr>
      <w:rPr>
        <w:rFonts w:hint="default"/>
      </w:rPr>
    </w:lvl>
    <w:lvl w:ilvl="1" w:tplc="04020019">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39">
    <w:nsid w:val="7756781F"/>
    <w:multiLevelType w:val="hybridMultilevel"/>
    <w:tmpl w:val="85E644B0"/>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0">
    <w:nsid w:val="776D62F6"/>
    <w:multiLevelType w:val="hybridMultilevel"/>
    <w:tmpl w:val="F5CE9A5C"/>
    <w:lvl w:ilvl="0" w:tplc="A282F9E8">
      <w:start w:val="1"/>
      <w:numFmt w:val="decimal"/>
      <w:lvlText w:val="%1."/>
      <w:lvlJc w:val="left"/>
      <w:pPr>
        <w:ind w:left="1068" w:hanging="360"/>
      </w:pPr>
      <w:rPr>
        <w:rFonts w:hint="default"/>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41">
    <w:nsid w:val="77FD6C69"/>
    <w:multiLevelType w:val="hybridMultilevel"/>
    <w:tmpl w:val="F9C6CE08"/>
    <w:lvl w:ilvl="0" w:tplc="B4247188">
      <w:start w:val="1"/>
      <w:numFmt w:val="decimal"/>
      <w:lvlText w:val="%1."/>
      <w:lvlJc w:val="left"/>
      <w:pPr>
        <w:ind w:left="927" w:hanging="360"/>
      </w:pPr>
      <w:rPr>
        <w:rFonts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42">
    <w:nsid w:val="795B6BA0"/>
    <w:multiLevelType w:val="hybridMultilevel"/>
    <w:tmpl w:val="EAAC9068"/>
    <w:lvl w:ilvl="0" w:tplc="6E54E94C">
      <w:start w:val="1"/>
      <w:numFmt w:val="bullet"/>
      <w:lvlText w:val=""/>
      <w:lvlJc w:val="left"/>
      <w:pPr>
        <w:ind w:left="2149" w:hanging="360"/>
      </w:pPr>
      <w:rPr>
        <w:rFonts w:ascii="Symbol" w:hAnsi="Symbol" w:hint="default"/>
      </w:rPr>
    </w:lvl>
    <w:lvl w:ilvl="1" w:tplc="04020003" w:tentative="1">
      <w:start w:val="1"/>
      <w:numFmt w:val="bullet"/>
      <w:lvlText w:val="o"/>
      <w:lvlJc w:val="left"/>
      <w:pPr>
        <w:ind w:left="2869" w:hanging="360"/>
      </w:pPr>
      <w:rPr>
        <w:rFonts w:ascii="Courier New" w:hAnsi="Courier New" w:cs="Courier New" w:hint="default"/>
      </w:rPr>
    </w:lvl>
    <w:lvl w:ilvl="2" w:tplc="04020005" w:tentative="1">
      <w:start w:val="1"/>
      <w:numFmt w:val="bullet"/>
      <w:lvlText w:val=""/>
      <w:lvlJc w:val="left"/>
      <w:pPr>
        <w:ind w:left="3589" w:hanging="360"/>
      </w:pPr>
      <w:rPr>
        <w:rFonts w:ascii="Wingdings" w:hAnsi="Wingdings" w:hint="default"/>
      </w:rPr>
    </w:lvl>
    <w:lvl w:ilvl="3" w:tplc="04020001" w:tentative="1">
      <w:start w:val="1"/>
      <w:numFmt w:val="bullet"/>
      <w:lvlText w:val=""/>
      <w:lvlJc w:val="left"/>
      <w:pPr>
        <w:ind w:left="4309" w:hanging="360"/>
      </w:pPr>
      <w:rPr>
        <w:rFonts w:ascii="Symbol" w:hAnsi="Symbol" w:hint="default"/>
      </w:rPr>
    </w:lvl>
    <w:lvl w:ilvl="4" w:tplc="04020003" w:tentative="1">
      <w:start w:val="1"/>
      <w:numFmt w:val="bullet"/>
      <w:lvlText w:val="o"/>
      <w:lvlJc w:val="left"/>
      <w:pPr>
        <w:ind w:left="5029" w:hanging="360"/>
      </w:pPr>
      <w:rPr>
        <w:rFonts w:ascii="Courier New" w:hAnsi="Courier New" w:cs="Courier New" w:hint="default"/>
      </w:rPr>
    </w:lvl>
    <w:lvl w:ilvl="5" w:tplc="04020005" w:tentative="1">
      <w:start w:val="1"/>
      <w:numFmt w:val="bullet"/>
      <w:lvlText w:val=""/>
      <w:lvlJc w:val="left"/>
      <w:pPr>
        <w:ind w:left="5749" w:hanging="360"/>
      </w:pPr>
      <w:rPr>
        <w:rFonts w:ascii="Wingdings" w:hAnsi="Wingdings" w:hint="default"/>
      </w:rPr>
    </w:lvl>
    <w:lvl w:ilvl="6" w:tplc="04020001" w:tentative="1">
      <w:start w:val="1"/>
      <w:numFmt w:val="bullet"/>
      <w:lvlText w:val=""/>
      <w:lvlJc w:val="left"/>
      <w:pPr>
        <w:ind w:left="6469" w:hanging="360"/>
      </w:pPr>
      <w:rPr>
        <w:rFonts w:ascii="Symbol" w:hAnsi="Symbol" w:hint="default"/>
      </w:rPr>
    </w:lvl>
    <w:lvl w:ilvl="7" w:tplc="04020003" w:tentative="1">
      <w:start w:val="1"/>
      <w:numFmt w:val="bullet"/>
      <w:lvlText w:val="o"/>
      <w:lvlJc w:val="left"/>
      <w:pPr>
        <w:ind w:left="7189" w:hanging="360"/>
      </w:pPr>
      <w:rPr>
        <w:rFonts w:ascii="Courier New" w:hAnsi="Courier New" w:cs="Courier New" w:hint="default"/>
      </w:rPr>
    </w:lvl>
    <w:lvl w:ilvl="8" w:tplc="04020005" w:tentative="1">
      <w:start w:val="1"/>
      <w:numFmt w:val="bullet"/>
      <w:lvlText w:val=""/>
      <w:lvlJc w:val="left"/>
      <w:pPr>
        <w:ind w:left="7909" w:hanging="360"/>
      </w:pPr>
      <w:rPr>
        <w:rFonts w:ascii="Wingdings" w:hAnsi="Wingdings" w:hint="default"/>
      </w:rPr>
    </w:lvl>
  </w:abstractNum>
  <w:abstractNum w:abstractNumId="43">
    <w:nsid w:val="7C5D490A"/>
    <w:multiLevelType w:val="hybridMultilevel"/>
    <w:tmpl w:val="83F0354A"/>
    <w:lvl w:ilvl="0" w:tplc="0402000B">
      <w:start w:val="1"/>
      <w:numFmt w:val="bullet"/>
      <w:lvlText w:val=""/>
      <w:lvlJc w:val="left"/>
      <w:pPr>
        <w:ind w:left="1440" w:hanging="360"/>
      </w:pPr>
      <w:rPr>
        <w:rFonts w:ascii="Wingdings" w:hAnsi="Wingdings"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5"/>
  </w:num>
  <w:num w:numId="6">
    <w:abstractNumId w:val="4"/>
  </w:num>
  <w:num w:numId="7">
    <w:abstractNumId w:val="9"/>
  </w:num>
  <w:num w:numId="8">
    <w:abstractNumId w:val="13"/>
  </w:num>
  <w:num w:numId="9">
    <w:abstractNumId w:val="20"/>
  </w:num>
  <w:num w:numId="10">
    <w:abstractNumId w:val="34"/>
  </w:num>
  <w:num w:numId="11">
    <w:abstractNumId w:val="25"/>
  </w:num>
  <w:num w:numId="12">
    <w:abstractNumId w:val="43"/>
  </w:num>
  <w:num w:numId="13">
    <w:abstractNumId w:val="22"/>
  </w:num>
  <w:num w:numId="14">
    <w:abstractNumId w:val="24"/>
  </w:num>
  <w:num w:numId="15">
    <w:abstractNumId w:val="14"/>
  </w:num>
  <w:num w:numId="16">
    <w:abstractNumId w:val="17"/>
  </w:num>
  <w:num w:numId="17">
    <w:abstractNumId w:val="10"/>
  </w:num>
  <w:num w:numId="18">
    <w:abstractNumId w:val="15"/>
  </w:num>
  <w:num w:numId="19">
    <w:abstractNumId w:val="16"/>
  </w:num>
  <w:num w:numId="20">
    <w:abstractNumId w:val="6"/>
  </w:num>
  <w:num w:numId="21">
    <w:abstractNumId w:val="19"/>
  </w:num>
  <w:num w:numId="22">
    <w:abstractNumId w:val="18"/>
  </w:num>
  <w:num w:numId="23">
    <w:abstractNumId w:val="38"/>
  </w:num>
  <w:num w:numId="24">
    <w:abstractNumId w:val="40"/>
  </w:num>
  <w:num w:numId="25">
    <w:abstractNumId w:val="35"/>
  </w:num>
  <w:num w:numId="26">
    <w:abstractNumId w:val="26"/>
  </w:num>
  <w:num w:numId="27">
    <w:abstractNumId w:val="41"/>
  </w:num>
  <w:num w:numId="28">
    <w:abstractNumId w:val="29"/>
  </w:num>
  <w:num w:numId="29">
    <w:abstractNumId w:val="28"/>
  </w:num>
  <w:num w:numId="30">
    <w:abstractNumId w:val="36"/>
  </w:num>
  <w:num w:numId="31">
    <w:abstractNumId w:val="21"/>
  </w:num>
  <w:num w:numId="32">
    <w:abstractNumId w:val="12"/>
  </w:num>
  <w:num w:numId="33">
    <w:abstractNumId w:val="11"/>
  </w:num>
  <w:num w:numId="34">
    <w:abstractNumId w:val="30"/>
  </w:num>
  <w:num w:numId="35">
    <w:abstractNumId w:val="27"/>
  </w:num>
  <w:num w:numId="36">
    <w:abstractNumId w:val="23"/>
  </w:num>
  <w:num w:numId="37">
    <w:abstractNumId w:val="33"/>
  </w:num>
  <w:num w:numId="38">
    <w:abstractNumId w:val="31"/>
  </w:num>
  <w:num w:numId="39">
    <w:abstractNumId w:val="8"/>
  </w:num>
  <w:num w:numId="40">
    <w:abstractNumId w:val="32"/>
  </w:num>
  <w:num w:numId="41">
    <w:abstractNumId w:val="42"/>
  </w:num>
  <w:num w:numId="42">
    <w:abstractNumId w:val="7"/>
  </w:num>
  <w:num w:numId="43">
    <w:abstractNumId w:val="33"/>
  </w:num>
  <w:num w:numId="44">
    <w:abstractNumId w:val="39"/>
  </w:num>
  <w:num w:numId="45">
    <w:abstractNumId w:val="3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4BBA"/>
    <w:rsid w:val="00006E68"/>
    <w:rsid w:val="000072D2"/>
    <w:rsid w:val="00007786"/>
    <w:rsid w:val="00011575"/>
    <w:rsid w:val="000165DE"/>
    <w:rsid w:val="0002633E"/>
    <w:rsid w:val="000270B5"/>
    <w:rsid w:val="000411F1"/>
    <w:rsid w:val="00043839"/>
    <w:rsid w:val="00051E54"/>
    <w:rsid w:val="00062C0D"/>
    <w:rsid w:val="00074B36"/>
    <w:rsid w:val="00077457"/>
    <w:rsid w:val="000804B4"/>
    <w:rsid w:val="000A2931"/>
    <w:rsid w:val="000B2B5D"/>
    <w:rsid w:val="000C2F5B"/>
    <w:rsid w:val="000D25D6"/>
    <w:rsid w:val="000D5F2A"/>
    <w:rsid w:val="000E24C6"/>
    <w:rsid w:val="001015A4"/>
    <w:rsid w:val="001037E4"/>
    <w:rsid w:val="00107904"/>
    <w:rsid w:val="00116B73"/>
    <w:rsid w:val="0011784E"/>
    <w:rsid w:val="00120CC0"/>
    <w:rsid w:val="0012361C"/>
    <w:rsid w:val="00131EEC"/>
    <w:rsid w:val="001329D7"/>
    <w:rsid w:val="001332E1"/>
    <w:rsid w:val="00143B76"/>
    <w:rsid w:val="00155EE7"/>
    <w:rsid w:val="00162077"/>
    <w:rsid w:val="00164348"/>
    <w:rsid w:val="0017593D"/>
    <w:rsid w:val="00190061"/>
    <w:rsid w:val="0019058F"/>
    <w:rsid w:val="001918E1"/>
    <w:rsid w:val="00197746"/>
    <w:rsid w:val="001B5AB3"/>
    <w:rsid w:val="001C2065"/>
    <w:rsid w:val="001F0E61"/>
    <w:rsid w:val="001F729C"/>
    <w:rsid w:val="0021328D"/>
    <w:rsid w:val="002278DB"/>
    <w:rsid w:val="002417FB"/>
    <w:rsid w:val="002446FD"/>
    <w:rsid w:val="00250D99"/>
    <w:rsid w:val="00257EEF"/>
    <w:rsid w:val="00267B4A"/>
    <w:rsid w:val="002760AF"/>
    <w:rsid w:val="00276BB2"/>
    <w:rsid w:val="00281E15"/>
    <w:rsid w:val="002823C9"/>
    <w:rsid w:val="00292C4F"/>
    <w:rsid w:val="002A7A1A"/>
    <w:rsid w:val="002B510A"/>
    <w:rsid w:val="002C0443"/>
    <w:rsid w:val="002C14FC"/>
    <w:rsid w:val="002C22F9"/>
    <w:rsid w:val="002C71D3"/>
    <w:rsid w:val="002C793F"/>
    <w:rsid w:val="002D622E"/>
    <w:rsid w:val="002D68E5"/>
    <w:rsid w:val="002E23B9"/>
    <w:rsid w:val="002E6EA8"/>
    <w:rsid w:val="002F1934"/>
    <w:rsid w:val="002F1985"/>
    <w:rsid w:val="002F2638"/>
    <w:rsid w:val="00306F5F"/>
    <w:rsid w:val="003112B7"/>
    <w:rsid w:val="00311F52"/>
    <w:rsid w:val="003123C1"/>
    <w:rsid w:val="003251FE"/>
    <w:rsid w:val="003272EA"/>
    <w:rsid w:val="0032779C"/>
    <w:rsid w:val="00331B85"/>
    <w:rsid w:val="00337DF4"/>
    <w:rsid w:val="003424C4"/>
    <w:rsid w:val="00343712"/>
    <w:rsid w:val="003442F2"/>
    <w:rsid w:val="00346896"/>
    <w:rsid w:val="003526C4"/>
    <w:rsid w:val="00361589"/>
    <w:rsid w:val="00362FFD"/>
    <w:rsid w:val="003727C4"/>
    <w:rsid w:val="00384AEF"/>
    <w:rsid w:val="00386633"/>
    <w:rsid w:val="00390F70"/>
    <w:rsid w:val="003A09D3"/>
    <w:rsid w:val="003A2DD4"/>
    <w:rsid w:val="003D213E"/>
    <w:rsid w:val="003D2F29"/>
    <w:rsid w:val="003D3B65"/>
    <w:rsid w:val="003E2873"/>
    <w:rsid w:val="003E4167"/>
    <w:rsid w:val="003F0F02"/>
    <w:rsid w:val="003F6AF0"/>
    <w:rsid w:val="003F6D7A"/>
    <w:rsid w:val="0040184E"/>
    <w:rsid w:val="00402167"/>
    <w:rsid w:val="004154F2"/>
    <w:rsid w:val="004168B3"/>
    <w:rsid w:val="004172B7"/>
    <w:rsid w:val="00420D03"/>
    <w:rsid w:val="00423742"/>
    <w:rsid w:val="004255BE"/>
    <w:rsid w:val="0043043F"/>
    <w:rsid w:val="00436A2B"/>
    <w:rsid w:val="00445E93"/>
    <w:rsid w:val="004546D3"/>
    <w:rsid w:val="00462F3B"/>
    <w:rsid w:val="004709CB"/>
    <w:rsid w:val="00485967"/>
    <w:rsid w:val="00486560"/>
    <w:rsid w:val="004A2073"/>
    <w:rsid w:val="004B0CDB"/>
    <w:rsid w:val="004C624A"/>
    <w:rsid w:val="004C71E0"/>
    <w:rsid w:val="004C77E4"/>
    <w:rsid w:val="004D3F8A"/>
    <w:rsid w:val="004D4AB9"/>
    <w:rsid w:val="004D7FD8"/>
    <w:rsid w:val="004E014C"/>
    <w:rsid w:val="004F1409"/>
    <w:rsid w:val="004F2227"/>
    <w:rsid w:val="00503B9F"/>
    <w:rsid w:val="00504EEC"/>
    <w:rsid w:val="005078F1"/>
    <w:rsid w:val="005250B3"/>
    <w:rsid w:val="005315E3"/>
    <w:rsid w:val="00547420"/>
    <w:rsid w:val="00555F95"/>
    <w:rsid w:val="005763BB"/>
    <w:rsid w:val="00592986"/>
    <w:rsid w:val="005959FF"/>
    <w:rsid w:val="005A4E06"/>
    <w:rsid w:val="005A7E98"/>
    <w:rsid w:val="005B77A7"/>
    <w:rsid w:val="005C10FF"/>
    <w:rsid w:val="005C18D5"/>
    <w:rsid w:val="005C4803"/>
    <w:rsid w:val="005C58EC"/>
    <w:rsid w:val="005D7B48"/>
    <w:rsid w:val="005E0EF6"/>
    <w:rsid w:val="005E1713"/>
    <w:rsid w:val="005E51A6"/>
    <w:rsid w:val="005F5BED"/>
    <w:rsid w:val="00610356"/>
    <w:rsid w:val="00611B21"/>
    <w:rsid w:val="0062402F"/>
    <w:rsid w:val="0063385D"/>
    <w:rsid w:val="00641FDE"/>
    <w:rsid w:val="00644E5C"/>
    <w:rsid w:val="006466C0"/>
    <w:rsid w:val="00650F93"/>
    <w:rsid w:val="006533FF"/>
    <w:rsid w:val="0066074C"/>
    <w:rsid w:val="00666D75"/>
    <w:rsid w:val="0066795B"/>
    <w:rsid w:val="006715C3"/>
    <w:rsid w:val="00672199"/>
    <w:rsid w:val="00677DC7"/>
    <w:rsid w:val="00690263"/>
    <w:rsid w:val="00692178"/>
    <w:rsid w:val="006A03F2"/>
    <w:rsid w:val="006A1AFA"/>
    <w:rsid w:val="006A48EF"/>
    <w:rsid w:val="006B1FAE"/>
    <w:rsid w:val="006B2357"/>
    <w:rsid w:val="006B2B5A"/>
    <w:rsid w:val="006C4F6A"/>
    <w:rsid w:val="006D1ED2"/>
    <w:rsid w:val="006D49D2"/>
    <w:rsid w:val="006D78F8"/>
    <w:rsid w:val="006E66E5"/>
    <w:rsid w:val="006F723D"/>
    <w:rsid w:val="00700D5F"/>
    <w:rsid w:val="00703FEA"/>
    <w:rsid w:val="007046F5"/>
    <w:rsid w:val="00704E03"/>
    <w:rsid w:val="00720F1C"/>
    <w:rsid w:val="00724099"/>
    <w:rsid w:val="007366DF"/>
    <w:rsid w:val="00741976"/>
    <w:rsid w:val="007519DA"/>
    <w:rsid w:val="00775B96"/>
    <w:rsid w:val="00776343"/>
    <w:rsid w:val="00782ACB"/>
    <w:rsid w:val="007870B4"/>
    <w:rsid w:val="00794905"/>
    <w:rsid w:val="007C0720"/>
    <w:rsid w:val="007C101C"/>
    <w:rsid w:val="007D0815"/>
    <w:rsid w:val="007E3137"/>
    <w:rsid w:val="007E359B"/>
    <w:rsid w:val="007E3A03"/>
    <w:rsid w:val="007E44F9"/>
    <w:rsid w:val="007E6C97"/>
    <w:rsid w:val="007E7380"/>
    <w:rsid w:val="007F503D"/>
    <w:rsid w:val="00802D25"/>
    <w:rsid w:val="00813965"/>
    <w:rsid w:val="00816BAB"/>
    <w:rsid w:val="0082602E"/>
    <w:rsid w:val="00833B41"/>
    <w:rsid w:val="0084486B"/>
    <w:rsid w:val="00844BBF"/>
    <w:rsid w:val="00857E1E"/>
    <w:rsid w:val="008607C3"/>
    <w:rsid w:val="008645C1"/>
    <w:rsid w:val="0086760D"/>
    <w:rsid w:val="00874BBA"/>
    <w:rsid w:val="0088285B"/>
    <w:rsid w:val="00884611"/>
    <w:rsid w:val="00884FAC"/>
    <w:rsid w:val="008B13C0"/>
    <w:rsid w:val="008B1597"/>
    <w:rsid w:val="008B3A61"/>
    <w:rsid w:val="008B6434"/>
    <w:rsid w:val="008D5421"/>
    <w:rsid w:val="008E6851"/>
    <w:rsid w:val="0090226B"/>
    <w:rsid w:val="009037F4"/>
    <w:rsid w:val="009213A5"/>
    <w:rsid w:val="009316A6"/>
    <w:rsid w:val="009507F3"/>
    <w:rsid w:val="009513E9"/>
    <w:rsid w:val="009579ED"/>
    <w:rsid w:val="00966CAB"/>
    <w:rsid w:val="0097228D"/>
    <w:rsid w:val="0097229F"/>
    <w:rsid w:val="00973FAF"/>
    <w:rsid w:val="00975AD3"/>
    <w:rsid w:val="0098599F"/>
    <w:rsid w:val="009A5F8F"/>
    <w:rsid w:val="009C3AB3"/>
    <w:rsid w:val="009C76A6"/>
    <w:rsid w:val="00A01139"/>
    <w:rsid w:val="00A03723"/>
    <w:rsid w:val="00A04E6D"/>
    <w:rsid w:val="00A11296"/>
    <w:rsid w:val="00A27C40"/>
    <w:rsid w:val="00A30840"/>
    <w:rsid w:val="00A3261F"/>
    <w:rsid w:val="00A45A2D"/>
    <w:rsid w:val="00A65742"/>
    <w:rsid w:val="00A66467"/>
    <w:rsid w:val="00A7248C"/>
    <w:rsid w:val="00A74414"/>
    <w:rsid w:val="00A94ADA"/>
    <w:rsid w:val="00A978EF"/>
    <w:rsid w:val="00AB57CE"/>
    <w:rsid w:val="00AB762F"/>
    <w:rsid w:val="00AB774C"/>
    <w:rsid w:val="00AC64A9"/>
    <w:rsid w:val="00AD08D5"/>
    <w:rsid w:val="00AD1CA9"/>
    <w:rsid w:val="00AD22EE"/>
    <w:rsid w:val="00AD6F22"/>
    <w:rsid w:val="00AE1D7A"/>
    <w:rsid w:val="00AE4A84"/>
    <w:rsid w:val="00AE5342"/>
    <w:rsid w:val="00B00FA4"/>
    <w:rsid w:val="00B1286F"/>
    <w:rsid w:val="00B15E64"/>
    <w:rsid w:val="00B25FE1"/>
    <w:rsid w:val="00B3524B"/>
    <w:rsid w:val="00B40AAB"/>
    <w:rsid w:val="00B45246"/>
    <w:rsid w:val="00B46E42"/>
    <w:rsid w:val="00B505ED"/>
    <w:rsid w:val="00B5186E"/>
    <w:rsid w:val="00B51CB4"/>
    <w:rsid w:val="00B56D7C"/>
    <w:rsid w:val="00B62130"/>
    <w:rsid w:val="00B65093"/>
    <w:rsid w:val="00B66C26"/>
    <w:rsid w:val="00B7055B"/>
    <w:rsid w:val="00B75A7E"/>
    <w:rsid w:val="00B8644C"/>
    <w:rsid w:val="00B90BD2"/>
    <w:rsid w:val="00B9460A"/>
    <w:rsid w:val="00B962C0"/>
    <w:rsid w:val="00BB3452"/>
    <w:rsid w:val="00BC22B1"/>
    <w:rsid w:val="00BC4F95"/>
    <w:rsid w:val="00BC5BCA"/>
    <w:rsid w:val="00BC6FEF"/>
    <w:rsid w:val="00BE1852"/>
    <w:rsid w:val="00BE5FFD"/>
    <w:rsid w:val="00BE7ABF"/>
    <w:rsid w:val="00BF6675"/>
    <w:rsid w:val="00C000B4"/>
    <w:rsid w:val="00C04022"/>
    <w:rsid w:val="00C16891"/>
    <w:rsid w:val="00C21926"/>
    <w:rsid w:val="00C228C8"/>
    <w:rsid w:val="00C27C6C"/>
    <w:rsid w:val="00C31463"/>
    <w:rsid w:val="00C450E0"/>
    <w:rsid w:val="00C469C2"/>
    <w:rsid w:val="00C47527"/>
    <w:rsid w:val="00C53468"/>
    <w:rsid w:val="00C5746E"/>
    <w:rsid w:val="00C63E38"/>
    <w:rsid w:val="00C82D62"/>
    <w:rsid w:val="00C837D6"/>
    <w:rsid w:val="00C83AC2"/>
    <w:rsid w:val="00C857E6"/>
    <w:rsid w:val="00C910C9"/>
    <w:rsid w:val="00C927FC"/>
    <w:rsid w:val="00C92A5D"/>
    <w:rsid w:val="00C94322"/>
    <w:rsid w:val="00C94E80"/>
    <w:rsid w:val="00CA115E"/>
    <w:rsid w:val="00CA1535"/>
    <w:rsid w:val="00CA20D8"/>
    <w:rsid w:val="00CA412C"/>
    <w:rsid w:val="00CA6D0A"/>
    <w:rsid w:val="00CB1250"/>
    <w:rsid w:val="00CB32C0"/>
    <w:rsid w:val="00CE0CC1"/>
    <w:rsid w:val="00CF0D79"/>
    <w:rsid w:val="00CF19A0"/>
    <w:rsid w:val="00CF4C7F"/>
    <w:rsid w:val="00CF7165"/>
    <w:rsid w:val="00D16028"/>
    <w:rsid w:val="00D175B5"/>
    <w:rsid w:val="00D17A7F"/>
    <w:rsid w:val="00D334BA"/>
    <w:rsid w:val="00D356E3"/>
    <w:rsid w:val="00D46914"/>
    <w:rsid w:val="00D5141E"/>
    <w:rsid w:val="00D55917"/>
    <w:rsid w:val="00D74D54"/>
    <w:rsid w:val="00D82315"/>
    <w:rsid w:val="00D8522B"/>
    <w:rsid w:val="00D86C59"/>
    <w:rsid w:val="00D86E95"/>
    <w:rsid w:val="00D93332"/>
    <w:rsid w:val="00DA26F7"/>
    <w:rsid w:val="00DA78CA"/>
    <w:rsid w:val="00DB6205"/>
    <w:rsid w:val="00DB7DED"/>
    <w:rsid w:val="00DC1591"/>
    <w:rsid w:val="00DC3EB0"/>
    <w:rsid w:val="00DE2122"/>
    <w:rsid w:val="00DE21A7"/>
    <w:rsid w:val="00DE4FF3"/>
    <w:rsid w:val="00DF1410"/>
    <w:rsid w:val="00E26440"/>
    <w:rsid w:val="00E27CD8"/>
    <w:rsid w:val="00E42767"/>
    <w:rsid w:val="00E61854"/>
    <w:rsid w:val="00E6273F"/>
    <w:rsid w:val="00E6368E"/>
    <w:rsid w:val="00E67028"/>
    <w:rsid w:val="00E823BB"/>
    <w:rsid w:val="00E84EF2"/>
    <w:rsid w:val="00E9215E"/>
    <w:rsid w:val="00E93D86"/>
    <w:rsid w:val="00EA026F"/>
    <w:rsid w:val="00EA0F19"/>
    <w:rsid w:val="00EB194E"/>
    <w:rsid w:val="00EB41E8"/>
    <w:rsid w:val="00EC2284"/>
    <w:rsid w:val="00EC2540"/>
    <w:rsid w:val="00EC7730"/>
    <w:rsid w:val="00ED0198"/>
    <w:rsid w:val="00ED26D6"/>
    <w:rsid w:val="00ED5050"/>
    <w:rsid w:val="00ED5EAF"/>
    <w:rsid w:val="00EE0B30"/>
    <w:rsid w:val="00EE15EF"/>
    <w:rsid w:val="00EE5E16"/>
    <w:rsid w:val="00EF1618"/>
    <w:rsid w:val="00EF5324"/>
    <w:rsid w:val="00EF688D"/>
    <w:rsid w:val="00EF7FE4"/>
    <w:rsid w:val="00F00FD5"/>
    <w:rsid w:val="00F1437C"/>
    <w:rsid w:val="00F218C9"/>
    <w:rsid w:val="00F32745"/>
    <w:rsid w:val="00F3747B"/>
    <w:rsid w:val="00F40DEA"/>
    <w:rsid w:val="00F4115B"/>
    <w:rsid w:val="00F4772D"/>
    <w:rsid w:val="00F60143"/>
    <w:rsid w:val="00F63198"/>
    <w:rsid w:val="00F93417"/>
    <w:rsid w:val="00FA035B"/>
    <w:rsid w:val="00FC2D4D"/>
    <w:rsid w:val="00FC4EF8"/>
    <w:rsid w:val="00FD0EF1"/>
    <w:rsid w:val="00FD45B8"/>
    <w:rsid w:val="00FD676D"/>
    <w:rsid w:val="00FE0F65"/>
    <w:rsid w:val="00FE7AE8"/>
    <w:rsid w:val="00FE7B90"/>
    <w:rsid w:val="00FF0100"/>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bg-BG" w:eastAsia="bg-BG"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Body Text" w:uiPriority="99"/>
    <w:lsdException w:name="Subtitle" w:qFormat="1"/>
    <w:lsdException w:name="Body Text 2" w:uiPriority="99"/>
    <w:lsdException w:name="Body Text Indent 2" w:uiPriority="99"/>
    <w:lsdException w:name="Body Text Indent 3" w:uiPriority="99"/>
    <w:lsdException w:name="Strong" w:qFormat="1"/>
    <w:lsdException w:name="Emphasis"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66467"/>
    <w:rPr>
      <w:lang w:val="en-US"/>
    </w:rPr>
  </w:style>
  <w:style w:type="paragraph" w:styleId="1">
    <w:name w:val="heading 1"/>
    <w:basedOn w:val="a"/>
    <w:next w:val="a"/>
    <w:link w:val="10"/>
    <w:uiPriority w:val="9"/>
    <w:qFormat/>
    <w:rsid w:val="00E26440"/>
    <w:pPr>
      <w:keepNext/>
      <w:suppressAutoHyphens/>
      <w:spacing w:before="240" w:after="60" w:line="276" w:lineRule="auto"/>
      <w:outlineLvl w:val="0"/>
    </w:pPr>
    <w:rPr>
      <w:rFonts w:ascii="Cambria" w:hAnsi="Cambria" w:cs="Mangal"/>
      <w:b/>
      <w:bCs/>
      <w:color w:val="000000"/>
      <w:kern w:val="32"/>
      <w:sz w:val="32"/>
      <w:szCs w:val="29"/>
      <w:lang w:val="bg-BG" w:eastAsia="hi-IN" w:bidi="hi-IN"/>
    </w:rPr>
  </w:style>
  <w:style w:type="paragraph" w:styleId="2">
    <w:name w:val="heading 2"/>
    <w:basedOn w:val="a"/>
    <w:next w:val="a"/>
    <w:link w:val="20"/>
    <w:qFormat/>
    <w:rsid w:val="00E26440"/>
    <w:pPr>
      <w:numPr>
        <w:ilvl w:val="1"/>
        <w:numId w:val="1"/>
      </w:numPr>
      <w:suppressAutoHyphens/>
      <w:spacing w:before="360" w:after="80"/>
      <w:outlineLvl w:val="1"/>
    </w:pPr>
    <w:rPr>
      <w:rFonts w:ascii="Arial" w:eastAsia="Arial" w:hAnsi="Arial" w:cs="Arial"/>
      <w:b/>
      <w:bCs/>
      <w:color w:val="000000"/>
      <w:sz w:val="28"/>
      <w:szCs w:val="28"/>
      <w:lang w:val="bg-BG" w:eastAsia="hi-IN" w:bidi="hi-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DE21A7"/>
    <w:pPr>
      <w:tabs>
        <w:tab w:val="center" w:pos="4536"/>
        <w:tab w:val="right" w:pos="9072"/>
      </w:tabs>
    </w:pPr>
  </w:style>
  <w:style w:type="paragraph" w:styleId="a5">
    <w:name w:val="footer"/>
    <w:basedOn w:val="a"/>
    <w:link w:val="a6"/>
    <w:uiPriority w:val="99"/>
    <w:rsid w:val="00DE21A7"/>
    <w:pPr>
      <w:tabs>
        <w:tab w:val="center" w:pos="4536"/>
        <w:tab w:val="right" w:pos="9072"/>
      </w:tabs>
    </w:pPr>
  </w:style>
  <w:style w:type="character" w:styleId="a7">
    <w:name w:val="Hyperlink"/>
    <w:rsid w:val="00BB3452"/>
    <w:rPr>
      <w:color w:val="0000FF"/>
      <w:u w:val="single"/>
    </w:rPr>
  </w:style>
  <w:style w:type="paragraph" w:styleId="a8">
    <w:name w:val="Balloon Text"/>
    <w:basedOn w:val="a"/>
    <w:link w:val="a9"/>
    <w:uiPriority w:val="99"/>
    <w:semiHidden/>
    <w:rsid w:val="00B75A7E"/>
    <w:rPr>
      <w:rFonts w:ascii="Tahoma" w:hAnsi="Tahoma" w:cs="Tahoma"/>
      <w:sz w:val="16"/>
      <w:szCs w:val="16"/>
    </w:rPr>
  </w:style>
  <w:style w:type="table" w:styleId="aa">
    <w:name w:val="Table Grid"/>
    <w:basedOn w:val="a1"/>
    <w:uiPriority w:val="59"/>
    <w:rsid w:val="00720F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ody Text"/>
    <w:basedOn w:val="a"/>
    <w:link w:val="ac"/>
    <w:uiPriority w:val="99"/>
    <w:rsid w:val="008B1597"/>
    <w:pPr>
      <w:jc w:val="both"/>
    </w:pPr>
    <w:rPr>
      <w:sz w:val="24"/>
      <w:szCs w:val="24"/>
      <w:lang w:val="bg-BG" w:eastAsia="en-US"/>
    </w:rPr>
  </w:style>
  <w:style w:type="character" w:customStyle="1" w:styleId="NormalParagraphStyleChar">
    <w:name w:val="NormalParagraphStyle Char"/>
    <w:link w:val="NormalParagraphStyle"/>
    <w:locked/>
    <w:rsid w:val="00EF5324"/>
    <w:rPr>
      <w:rFonts w:ascii="Arial" w:hAnsi="Arial" w:cs="Arial"/>
      <w:color w:val="000000"/>
      <w:sz w:val="24"/>
      <w:szCs w:val="24"/>
      <w:lang w:val="bg-BG" w:eastAsia="en-US" w:bidi="ar-SA"/>
    </w:rPr>
  </w:style>
  <w:style w:type="paragraph" w:customStyle="1" w:styleId="NormalParagraphStyle">
    <w:name w:val="NormalParagraphStyle"/>
    <w:basedOn w:val="a"/>
    <w:link w:val="NormalParagraphStyleChar"/>
    <w:rsid w:val="00EF5324"/>
    <w:pPr>
      <w:autoSpaceDE w:val="0"/>
      <w:autoSpaceDN w:val="0"/>
      <w:adjustRightInd w:val="0"/>
      <w:spacing w:line="288" w:lineRule="auto"/>
    </w:pPr>
    <w:rPr>
      <w:rFonts w:ascii="Arial" w:hAnsi="Arial" w:cs="Arial"/>
      <w:color w:val="000000"/>
      <w:sz w:val="24"/>
      <w:szCs w:val="24"/>
      <w:lang w:val="bg-BG" w:eastAsia="en-US"/>
    </w:rPr>
  </w:style>
  <w:style w:type="paragraph" w:customStyle="1" w:styleId="Char">
    <w:name w:val="Char"/>
    <w:basedOn w:val="a"/>
    <w:semiHidden/>
    <w:rsid w:val="00EF5324"/>
    <w:pPr>
      <w:tabs>
        <w:tab w:val="left" w:pos="709"/>
      </w:tabs>
    </w:pPr>
    <w:rPr>
      <w:rFonts w:ascii="Futura Bk" w:hAnsi="Futura Bk"/>
      <w:noProof/>
      <w:szCs w:val="24"/>
      <w:lang w:val="pl-PL" w:eastAsia="pl-PL"/>
    </w:rPr>
  </w:style>
  <w:style w:type="paragraph" w:styleId="3">
    <w:name w:val="Body Text Indent 3"/>
    <w:basedOn w:val="a"/>
    <w:link w:val="30"/>
    <w:uiPriority w:val="99"/>
    <w:rsid w:val="006B2B5A"/>
    <w:pPr>
      <w:spacing w:after="120"/>
      <w:ind w:left="283"/>
    </w:pPr>
    <w:rPr>
      <w:sz w:val="16"/>
      <w:szCs w:val="16"/>
    </w:rPr>
  </w:style>
  <w:style w:type="character" w:styleId="ad">
    <w:name w:val="page number"/>
    <w:basedOn w:val="a0"/>
    <w:rsid w:val="006B2B5A"/>
  </w:style>
  <w:style w:type="paragraph" w:customStyle="1" w:styleId="CharCharCharChar">
    <w:name w:val="Char Char Char Char"/>
    <w:basedOn w:val="a"/>
    <w:rsid w:val="00CA412C"/>
    <w:pPr>
      <w:tabs>
        <w:tab w:val="left" w:pos="709"/>
      </w:tabs>
    </w:pPr>
    <w:rPr>
      <w:rFonts w:ascii="Tahoma" w:hAnsi="Tahoma"/>
      <w:sz w:val="24"/>
      <w:szCs w:val="24"/>
      <w:lang w:val="pl-PL" w:eastAsia="pl-PL"/>
    </w:rPr>
  </w:style>
  <w:style w:type="character" w:customStyle="1" w:styleId="nw1">
    <w:name w:val="nw1"/>
    <w:basedOn w:val="a0"/>
    <w:rsid w:val="00CA412C"/>
  </w:style>
  <w:style w:type="character" w:customStyle="1" w:styleId="ff01">
    <w:name w:val="ff01"/>
    <w:rsid w:val="00CA412C"/>
    <w:rPr>
      <w:rFonts w:ascii="ff0" w:hAnsi="ff0" w:hint="default"/>
    </w:rPr>
  </w:style>
  <w:style w:type="paragraph" w:customStyle="1" w:styleId="Body">
    <w:name w:val="Body"/>
    <w:rsid w:val="00AB774C"/>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ru-RU" w:eastAsia="en-US"/>
    </w:rPr>
  </w:style>
  <w:style w:type="paragraph" w:styleId="ae">
    <w:name w:val="List Paragraph"/>
    <w:basedOn w:val="a"/>
    <w:link w:val="af"/>
    <w:uiPriority w:val="34"/>
    <w:qFormat/>
    <w:rsid w:val="00D8522B"/>
    <w:pPr>
      <w:spacing w:after="200" w:line="276" w:lineRule="auto"/>
      <w:ind w:left="720"/>
      <w:contextualSpacing/>
    </w:pPr>
    <w:rPr>
      <w:rFonts w:ascii="Calibri" w:eastAsia="Calibri" w:hAnsi="Calibri"/>
      <w:sz w:val="22"/>
      <w:szCs w:val="22"/>
      <w:lang w:val="bg-BG" w:eastAsia="en-US"/>
    </w:rPr>
  </w:style>
  <w:style w:type="paragraph" w:styleId="21">
    <w:name w:val="Body Text 2"/>
    <w:basedOn w:val="a"/>
    <w:link w:val="22"/>
    <w:uiPriority w:val="99"/>
    <w:rsid w:val="00E26440"/>
    <w:pPr>
      <w:spacing w:after="120" w:line="480" w:lineRule="auto"/>
    </w:pPr>
  </w:style>
  <w:style w:type="character" w:customStyle="1" w:styleId="22">
    <w:name w:val="Основен текст 2 Знак"/>
    <w:link w:val="21"/>
    <w:uiPriority w:val="99"/>
    <w:rsid w:val="00E26440"/>
    <w:rPr>
      <w:lang w:val="en-US"/>
    </w:rPr>
  </w:style>
  <w:style w:type="character" w:customStyle="1" w:styleId="10">
    <w:name w:val="Заглавие 1 Знак"/>
    <w:link w:val="1"/>
    <w:uiPriority w:val="9"/>
    <w:rsid w:val="00E26440"/>
    <w:rPr>
      <w:rFonts w:ascii="Cambria" w:hAnsi="Cambria" w:cs="Mangal"/>
      <w:b/>
      <w:bCs/>
      <w:color w:val="000000"/>
      <w:kern w:val="32"/>
      <w:sz w:val="32"/>
      <w:szCs w:val="29"/>
      <w:lang w:eastAsia="hi-IN" w:bidi="hi-IN"/>
    </w:rPr>
  </w:style>
  <w:style w:type="character" w:customStyle="1" w:styleId="20">
    <w:name w:val="Заглавие 2 Знак"/>
    <w:link w:val="2"/>
    <w:rsid w:val="00E26440"/>
    <w:rPr>
      <w:rFonts w:ascii="Arial" w:eastAsia="Arial" w:hAnsi="Arial" w:cs="Arial"/>
      <w:b/>
      <w:bCs/>
      <w:color w:val="000000"/>
      <w:sz w:val="28"/>
      <w:szCs w:val="28"/>
      <w:lang w:eastAsia="hi-IN" w:bidi="hi-IN"/>
    </w:rPr>
  </w:style>
  <w:style w:type="character" w:customStyle="1" w:styleId="a9">
    <w:name w:val="Изнесен текст Знак"/>
    <w:link w:val="a8"/>
    <w:uiPriority w:val="99"/>
    <w:semiHidden/>
    <w:rsid w:val="00E26440"/>
    <w:rPr>
      <w:rFonts w:ascii="Tahoma" w:hAnsi="Tahoma" w:cs="Tahoma"/>
      <w:sz w:val="16"/>
      <w:szCs w:val="16"/>
      <w:lang w:val="en-US"/>
    </w:rPr>
  </w:style>
  <w:style w:type="character" w:customStyle="1" w:styleId="31">
    <w:name w:val="Основен текст (3)_"/>
    <w:link w:val="310"/>
    <w:uiPriority w:val="99"/>
    <w:rsid w:val="00E26440"/>
    <w:rPr>
      <w:sz w:val="26"/>
      <w:szCs w:val="26"/>
      <w:shd w:val="clear" w:color="auto" w:fill="FFFFFF"/>
    </w:rPr>
  </w:style>
  <w:style w:type="paragraph" w:customStyle="1" w:styleId="310">
    <w:name w:val="Основен текст (3)1"/>
    <w:basedOn w:val="a"/>
    <w:link w:val="31"/>
    <w:uiPriority w:val="99"/>
    <w:rsid w:val="00E26440"/>
    <w:pPr>
      <w:widowControl w:val="0"/>
      <w:shd w:val="clear" w:color="auto" w:fill="FFFFFF"/>
      <w:spacing w:before="720" w:line="317" w:lineRule="exact"/>
      <w:ind w:hanging="380"/>
    </w:pPr>
    <w:rPr>
      <w:sz w:val="26"/>
      <w:szCs w:val="26"/>
      <w:lang w:val="bg-BG"/>
    </w:rPr>
  </w:style>
  <w:style w:type="character" w:customStyle="1" w:styleId="32">
    <w:name w:val="Основен текст (3)"/>
    <w:uiPriority w:val="99"/>
    <w:rsid w:val="00E26440"/>
    <w:rPr>
      <w:rFonts w:ascii="Times New Roman" w:hAnsi="Times New Roman" w:cs="Times New Roman"/>
      <w:sz w:val="26"/>
      <w:szCs w:val="26"/>
      <w:u w:val="none"/>
      <w:shd w:val="clear" w:color="auto" w:fill="FFFFFF"/>
      <w:lang w:val="en-US" w:eastAsia="en-US"/>
    </w:rPr>
  </w:style>
  <w:style w:type="character" w:customStyle="1" w:styleId="4">
    <w:name w:val="Основен текст (4)_"/>
    <w:link w:val="41"/>
    <w:uiPriority w:val="99"/>
    <w:rsid w:val="00E26440"/>
    <w:rPr>
      <w:b/>
      <w:bCs/>
      <w:spacing w:val="10"/>
      <w:sz w:val="21"/>
      <w:szCs w:val="21"/>
      <w:shd w:val="clear" w:color="auto" w:fill="FFFFFF"/>
    </w:rPr>
  </w:style>
  <w:style w:type="character" w:customStyle="1" w:styleId="40">
    <w:name w:val="Основен текст (4)"/>
    <w:uiPriority w:val="99"/>
    <w:rsid w:val="00E26440"/>
    <w:rPr>
      <w:b/>
      <w:bCs/>
      <w:spacing w:val="10"/>
      <w:sz w:val="21"/>
      <w:szCs w:val="21"/>
      <w:u w:val="single"/>
      <w:shd w:val="clear" w:color="auto" w:fill="FFFFFF"/>
    </w:rPr>
  </w:style>
  <w:style w:type="character" w:customStyle="1" w:styleId="af0">
    <w:name w:val="Основен текст_"/>
    <w:link w:val="23"/>
    <w:uiPriority w:val="99"/>
    <w:rsid w:val="00E26440"/>
    <w:rPr>
      <w:sz w:val="21"/>
      <w:szCs w:val="21"/>
      <w:shd w:val="clear" w:color="auto" w:fill="FFFFFF"/>
    </w:rPr>
  </w:style>
  <w:style w:type="character" w:customStyle="1" w:styleId="5">
    <w:name w:val="Основен текст (5)_"/>
    <w:link w:val="50"/>
    <w:rsid w:val="00E26440"/>
    <w:rPr>
      <w:sz w:val="23"/>
      <w:szCs w:val="23"/>
      <w:shd w:val="clear" w:color="auto" w:fill="FFFFFF"/>
    </w:rPr>
  </w:style>
  <w:style w:type="character" w:customStyle="1" w:styleId="af1">
    <w:name w:val="Основен текст + Удебелен"/>
    <w:aliases w:val="Разредка 0 pt"/>
    <w:uiPriority w:val="99"/>
    <w:rsid w:val="00E26440"/>
    <w:rPr>
      <w:b/>
      <w:bCs/>
      <w:spacing w:val="10"/>
      <w:sz w:val="21"/>
      <w:szCs w:val="21"/>
      <w:shd w:val="clear" w:color="auto" w:fill="FFFFFF"/>
    </w:rPr>
  </w:style>
  <w:style w:type="paragraph" w:customStyle="1" w:styleId="41">
    <w:name w:val="Основен текст (4)1"/>
    <w:basedOn w:val="a"/>
    <w:link w:val="4"/>
    <w:uiPriority w:val="99"/>
    <w:rsid w:val="00E26440"/>
    <w:pPr>
      <w:widowControl w:val="0"/>
      <w:shd w:val="clear" w:color="auto" w:fill="FFFFFF"/>
      <w:spacing w:after="600" w:line="240" w:lineRule="atLeast"/>
      <w:jc w:val="center"/>
    </w:pPr>
    <w:rPr>
      <w:b/>
      <w:bCs/>
      <w:spacing w:val="10"/>
      <w:sz w:val="21"/>
      <w:szCs w:val="21"/>
      <w:lang w:val="bg-BG"/>
    </w:rPr>
  </w:style>
  <w:style w:type="paragraph" w:customStyle="1" w:styleId="23">
    <w:name w:val="Основен текст2"/>
    <w:basedOn w:val="a"/>
    <w:link w:val="af0"/>
    <w:uiPriority w:val="99"/>
    <w:rsid w:val="00E26440"/>
    <w:pPr>
      <w:widowControl w:val="0"/>
      <w:shd w:val="clear" w:color="auto" w:fill="FFFFFF"/>
      <w:spacing w:line="274" w:lineRule="exact"/>
      <w:ind w:hanging="340"/>
    </w:pPr>
    <w:rPr>
      <w:sz w:val="21"/>
      <w:szCs w:val="21"/>
      <w:lang w:val="bg-BG"/>
    </w:rPr>
  </w:style>
  <w:style w:type="paragraph" w:customStyle="1" w:styleId="50">
    <w:name w:val="Основен текст (5)"/>
    <w:basedOn w:val="a"/>
    <w:link w:val="5"/>
    <w:rsid w:val="00E26440"/>
    <w:pPr>
      <w:widowControl w:val="0"/>
      <w:shd w:val="clear" w:color="auto" w:fill="FFFFFF"/>
      <w:spacing w:line="274" w:lineRule="exact"/>
      <w:jc w:val="both"/>
    </w:pPr>
    <w:rPr>
      <w:sz w:val="23"/>
      <w:szCs w:val="23"/>
      <w:lang w:val="bg-BG"/>
    </w:rPr>
  </w:style>
  <w:style w:type="character" w:customStyle="1" w:styleId="af2">
    <w:name w:val="Горен или долен колонтитул"/>
    <w:uiPriority w:val="99"/>
    <w:rsid w:val="00E26440"/>
    <w:rPr>
      <w:sz w:val="20"/>
      <w:szCs w:val="20"/>
      <w:u w:val="none"/>
    </w:rPr>
  </w:style>
  <w:style w:type="character" w:customStyle="1" w:styleId="BodyText2Char">
    <w:name w:val="Body Text 2 Char"/>
    <w:uiPriority w:val="99"/>
    <w:semiHidden/>
    <w:rsid w:val="00E26440"/>
    <w:rPr>
      <w:rFonts w:ascii="Arial" w:eastAsia="Arial" w:hAnsi="Arial" w:cs="Mangal"/>
      <w:color w:val="000000"/>
      <w:sz w:val="22"/>
      <w:lang w:eastAsia="hi-IN" w:bidi="hi-IN"/>
    </w:rPr>
  </w:style>
  <w:style w:type="paragraph" w:customStyle="1" w:styleId="Style">
    <w:name w:val="Style"/>
    <w:rsid w:val="00E26440"/>
    <w:pPr>
      <w:snapToGrid w:val="0"/>
      <w:ind w:left="140" w:right="140" w:firstLine="840"/>
      <w:jc w:val="both"/>
    </w:pPr>
    <w:rPr>
      <w:sz w:val="24"/>
      <w:szCs w:val="24"/>
      <w:lang w:val="en-AU" w:eastAsia="en-US"/>
    </w:rPr>
  </w:style>
  <w:style w:type="character" w:customStyle="1" w:styleId="30">
    <w:name w:val="Основен текст с отстъп 3 Знак"/>
    <w:link w:val="3"/>
    <w:uiPriority w:val="99"/>
    <w:rsid w:val="00E26440"/>
    <w:rPr>
      <w:sz w:val="16"/>
      <w:szCs w:val="16"/>
      <w:lang w:val="en-US"/>
    </w:rPr>
  </w:style>
  <w:style w:type="paragraph" w:styleId="af3">
    <w:name w:val="Plain Text"/>
    <w:basedOn w:val="a"/>
    <w:link w:val="af4"/>
    <w:rsid w:val="00E26440"/>
    <w:rPr>
      <w:rFonts w:ascii="Courier New" w:hAnsi="Courier New" w:cs="Courier New"/>
      <w:lang w:val="bg-BG"/>
    </w:rPr>
  </w:style>
  <w:style w:type="character" w:customStyle="1" w:styleId="af4">
    <w:name w:val="Обикновен текст Знак"/>
    <w:link w:val="af3"/>
    <w:rsid w:val="00E26440"/>
    <w:rPr>
      <w:rFonts w:ascii="Courier New" w:hAnsi="Courier New" w:cs="Courier New"/>
    </w:rPr>
  </w:style>
  <w:style w:type="character" w:customStyle="1" w:styleId="a4">
    <w:name w:val="Горен колонтитул Знак"/>
    <w:link w:val="a3"/>
    <w:uiPriority w:val="99"/>
    <w:rsid w:val="00E26440"/>
    <w:rPr>
      <w:lang w:val="en-US"/>
    </w:rPr>
  </w:style>
  <w:style w:type="character" w:customStyle="1" w:styleId="a6">
    <w:name w:val="Долен колонтитул Знак"/>
    <w:link w:val="a5"/>
    <w:uiPriority w:val="99"/>
    <w:rsid w:val="00E26440"/>
    <w:rPr>
      <w:lang w:val="en-US"/>
    </w:rPr>
  </w:style>
  <w:style w:type="paragraph" w:customStyle="1" w:styleId="Style6">
    <w:name w:val="Style6"/>
    <w:basedOn w:val="a"/>
    <w:uiPriority w:val="99"/>
    <w:rsid w:val="00E26440"/>
    <w:pPr>
      <w:widowControl w:val="0"/>
      <w:autoSpaceDE w:val="0"/>
      <w:autoSpaceDN w:val="0"/>
      <w:adjustRightInd w:val="0"/>
      <w:spacing w:line="324" w:lineRule="exact"/>
      <w:ind w:firstLine="922"/>
      <w:jc w:val="both"/>
    </w:pPr>
    <w:rPr>
      <w:sz w:val="24"/>
      <w:szCs w:val="24"/>
      <w:lang w:val="bg-BG"/>
    </w:rPr>
  </w:style>
  <w:style w:type="character" w:customStyle="1" w:styleId="FontStyle21">
    <w:name w:val="Font Style21"/>
    <w:uiPriority w:val="99"/>
    <w:rsid w:val="00E26440"/>
    <w:rPr>
      <w:rFonts w:ascii="Times New Roman" w:hAnsi="Times New Roman" w:cs="Times New Roman"/>
      <w:i/>
      <w:iCs/>
      <w:sz w:val="26"/>
      <w:szCs w:val="26"/>
    </w:rPr>
  </w:style>
  <w:style w:type="character" w:customStyle="1" w:styleId="FontStyle22">
    <w:name w:val="Font Style22"/>
    <w:uiPriority w:val="99"/>
    <w:rsid w:val="00E26440"/>
    <w:rPr>
      <w:rFonts w:ascii="Times New Roman" w:hAnsi="Times New Roman" w:cs="Times New Roman"/>
      <w:sz w:val="26"/>
      <w:szCs w:val="26"/>
    </w:rPr>
  </w:style>
  <w:style w:type="paragraph" w:customStyle="1" w:styleId="Style7">
    <w:name w:val="Style7"/>
    <w:basedOn w:val="a"/>
    <w:uiPriority w:val="99"/>
    <w:rsid w:val="00E26440"/>
    <w:pPr>
      <w:widowControl w:val="0"/>
      <w:autoSpaceDE w:val="0"/>
      <w:autoSpaceDN w:val="0"/>
      <w:adjustRightInd w:val="0"/>
      <w:spacing w:line="319" w:lineRule="exact"/>
      <w:ind w:firstLine="698"/>
      <w:jc w:val="both"/>
    </w:pPr>
    <w:rPr>
      <w:sz w:val="24"/>
      <w:szCs w:val="24"/>
      <w:lang w:val="bg-BG"/>
    </w:rPr>
  </w:style>
  <w:style w:type="paragraph" w:customStyle="1" w:styleId="Style9">
    <w:name w:val="Style9"/>
    <w:basedOn w:val="a"/>
    <w:uiPriority w:val="99"/>
    <w:rsid w:val="00E26440"/>
    <w:pPr>
      <w:widowControl w:val="0"/>
      <w:autoSpaceDE w:val="0"/>
      <w:autoSpaceDN w:val="0"/>
      <w:adjustRightInd w:val="0"/>
      <w:spacing w:line="317" w:lineRule="exact"/>
      <w:ind w:firstLine="720"/>
      <w:jc w:val="both"/>
    </w:pPr>
    <w:rPr>
      <w:sz w:val="24"/>
      <w:szCs w:val="24"/>
      <w:lang w:val="bg-BG"/>
    </w:rPr>
  </w:style>
  <w:style w:type="paragraph" w:customStyle="1" w:styleId="Style11">
    <w:name w:val="Style11"/>
    <w:basedOn w:val="a"/>
    <w:uiPriority w:val="99"/>
    <w:rsid w:val="00E26440"/>
    <w:pPr>
      <w:widowControl w:val="0"/>
      <w:autoSpaceDE w:val="0"/>
      <w:autoSpaceDN w:val="0"/>
      <w:adjustRightInd w:val="0"/>
      <w:spacing w:line="317" w:lineRule="exact"/>
      <w:ind w:firstLine="2107"/>
    </w:pPr>
    <w:rPr>
      <w:sz w:val="24"/>
      <w:szCs w:val="24"/>
      <w:lang w:val="bg-BG"/>
    </w:rPr>
  </w:style>
  <w:style w:type="character" w:customStyle="1" w:styleId="ac">
    <w:name w:val="Основен текст Знак"/>
    <w:link w:val="ab"/>
    <w:uiPriority w:val="99"/>
    <w:rsid w:val="00E26440"/>
    <w:rPr>
      <w:sz w:val="24"/>
      <w:szCs w:val="24"/>
      <w:lang w:eastAsia="en-US"/>
    </w:rPr>
  </w:style>
  <w:style w:type="paragraph" w:customStyle="1" w:styleId="Default">
    <w:name w:val="Default"/>
    <w:rsid w:val="00E26440"/>
    <w:pPr>
      <w:autoSpaceDE w:val="0"/>
      <w:autoSpaceDN w:val="0"/>
      <w:adjustRightInd w:val="0"/>
    </w:pPr>
    <w:rPr>
      <w:color w:val="000000"/>
      <w:sz w:val="24"/>
      <w:szCs w:val="24"/>
    </w:rPr>
  </w:style>
  <w:style w:type="paragraph" w:customStyle="1" w:styleId="Style12">
    <w:name w:val="Style12"/>
    <w:basedOn w:val="a"/>
    <w:uiPriority w:val="99"/>
    <w:rsid w:val="00E26440"/>
    <w:pPr>
      <w:widowControl w:val="0"/>
      <w:autoSpaceDE w:val="0"/>
      <w:autoSpaceDN w:val="0"/>
      <w:adjustRightInd w:val="0"/>
      <w:spacing w:line="317" w:lineRule="exact"/>
      <w:ind w:firstLine="739"/>
    </w:pPr>
    <w:rPr>
      <w:sz w:val="24"/>
      <w:szCs w:val="24"/>
      <w:lang w:val="bg-BG"/>
    </w:rPr>
  </w:style>
  <w:style w:type="character" w:customStyle="1" w:styleId="6">
    <w:name w:val="Основен текст (6)_"/>
    <w:link w:val="60"/>
    <w:locked/>
    <w:rsid w:val="00E26440"/>
    <w:rPr>
      <w:sz w:val="28"/>
      <w:szCs w:val="28"/>
      <w:shd w:val="clear" w:color="auto" w:fill="FFFFFF"/>
    </w:rPr>
  </w:style>
  <w:style w:type="paragraph" w:customStyle="1" w:styleId="60">
    <w:name w:val="Основен текст (6)"/>
    <w:basedOn w:val="a"/>
    <w:link w:val="6"/>
    <w:rsid w:val="00E26440"/>
    <w:pPr>
      <w:widowControl w:val="0"/>
      <w:shd w:val="clear" w:color="auto" w:fill="FFFFFF"/>
      <w:spacing w:line="320" w:lineRule="exact"/>
      <w:ind w:hanging="360"/>
    </w:pPr>
    <w:rPr>
      <w:sz w:val="28"/>
      <w:szCs w:val="28"/>
      <w:lang w:val="bg-BG"/>
    </w:rPr>
  </w:style>
  <w:style w:type="character" w:customStyle="1" w:styleId="7">
    <w:name w:val="Основен текст (7)_"/>
    <w:link w:val="70"/>
    <w:uiPriority w:val="99"/>
    <w:rsid w:val="00E26440"/>
    <w:rPr>
      <w:b/>
      <w:bCs/>
      <w:sz w:val="23"/>
      <w:szCs w:val="23"/>
      <w:shd w:val="clear" w:color="auto" w:fill="FFFFFF"/>
    </w:rPr>
  </w:style>
  <w:style w:type="paragraph" w:customStyle="1" w:styleId="70">
    <w:name w:val="Основен текст (7)"/>
    <w:basedOn w:val="a"/>
    <w:link w:val="7"/>
    <w:uiPriority w:val="99"/>
    <w:rsid w:val="00E26440"/>
    <w:pPr>
      <w:widowControl w:val="0"/>
      <w:shd w:val="clear" w:color="auto" w:fill="FFFFFF"/>
      <w:spacing w:after="240" w:line="274" w:lineRule="exact"/>
      <w:ind w:hanging="340"/>
    </w:pPr>
    <w:rPr>
      <w:b/>
      <w:bCs/>
      <w:sz w:val="23"/>
      <w:szCs w:val="23"/>
      <w:lang w:val="bg-BG"/>
    </w:rPr>
  </w:style>
  <w:style w:type="character" w:customStyle="1" w:styleId="24">
    <w:name w:val="Заглавие на таблица (2)_"/>
    <w:link w:val="25"/>
    <w:uiPriority w:val="99"/>
    <w:rsid w:val="00E26440"/>
    <w:rPr>
      <w:b/>
      <w:bCs/>
      <w:shd w:val="clear" w:color="auto" w:fill="FFFFFF"/>
    </w:rPr>
  </w:style>
  <w:style w:type="character" w:customStyle="1" w:styleId="TimesNewRoman">
    <w:name w:val="Основен текст + Times New Roman"/>
    <w:aliases w:val="Удебелен"/>
    <w:rsid w:val="00E26440"/>
    <w:rPr>
      <w:rFonts w:ascii="Times New Roman" w:hAnsi="Times New Roman" w:cs="Times New Roman"/>
      <w:b/>
      <w:bCs/>
      <w:shd w:val="clear" w:color="auto" w:fill="FFFFFF"/>
    </w:rPr>
  </w:style>
  <w:style w:type="character" w:customStyle="1" w:styleId="TimesNewRoman2">
    <w:name w:val="Основен текст + Times New Roman2"/>
    <w:rsid w:val="00E26440"/>
    <w:rPr>
      <w:rFonts w:ascii="Times New Roman" w:hAnsi="Times New Roman" w:cs="Times New Roman"/>
      <w:shd w:val="clear" w:color="auto" w:fill="FFFFFF"/>
    </w:rPr>
  </w:style>
  <w:style w:type="paragraph" w:customStyle="1" w:styleId="11">
    <w:name w:val="Основен текст1"/>
    <w:basedOn w:val="a"/>
    <w:rsid w:val="00E26440"/>
    <w:pPr>
      <w:widowControl w:val="0"/>
      <w:shd w:val="clear" w:color="auto" w:fill="FFFFFF"/>
      <w:spacing w:line="240" w:lineRule="atLeast"/>
      <w:jc w:val="both"/>
    </w:pPr>
    <w:rPr>
      <w:rFonts w:ascii="Arial" w:eastAsia="Calibri" w:hAnsi="Arial" w:cs="Arial"/>
      <w:sz w:val="22"/>
      <w:szCs w:val="22"/>
      <w:lang w:val="bg-BG" w:eastAsia="en-US"/>
    </w:rPr>
  </w:style>
  <w:style w:type="paragraph" w:customStyle="1" w:styleId="25">
    <w:name w:val="Заглавие на таблица (2)"/>
    <w:basedOn w:val="a"/>
    <w:link w:val="24"/>
    <w:uiPriority w:val="99"/>
    <w:rsid w:val="00E26440"/>
    <w:pPr>
      <w:widowControl w:val="0"/>
      <w:shd w:val="clear" w:color="auto" w:fill="FFFFFF"/>
      <w:spacing w:line="240" w:lineRule="atLeast"/>
    </w:pPr>
    <w:rPr>
      <w:b/>
      <w:bCs/>
      <w:lang w:val="bg-BG"/>
    </w:rPr>
  </w:style>
  <w:style w:type="character" w:customStyle="1" w:styleId="af5">
    <w:name w:val="Заглавие на таблица_"/>
    <w:rsid w:val="00E26440"/>
    <w:rPr>
      <w:rFonts w:ascii="Times New Roman" w:hAnsi="Times New Roman" w:cs="Times New Roman"/>
      <w:shd w:val="clear" w:color="auto" w:fill="FFFFFF"/>
    </w:rPr>
  </w:style>
  <w:style w:type="character" w:customStyle="1" w:styleId="110">
    <w:name w:val="Основен текст + 11"/>
    <w:rsid w:val="00E26440"/>
    <w:rPr>
      <w:rFonts w:ascii="Arial" w:hAnsi="Arial" w:cs="Arial"/>
      <w:sz w:val="23"/>
      <w:szCs w:val="23"/>
      <w:u w:val="none"/>
      <w:shd w:val="clear" w:color="auto" w:fill="FFFFFF"/>
    </w:rPr>
  </w:style>
  <w:style w:type="character" w:customStyle="1" w:styleId="MSReferenceSansSerif2">
    <w:name w:val="Основен текст + MS Reference Sans Serif2"/>
    <w:rsid w:val="00E26440"/>
    <w:rPr>
      <w:rFonts w:ascii="MS Reference Sans Serif" w:hAnsi="MS Reference Sans Serif" w:cs="MS Reference Sans Serif"/>
      <w:sz w:val="22"/>
      <w:szCs w:val="22"/>
      <w:u w:val="none"/>
      <w:shd w:val="clear" w:color="auto" w:fill="FFFFFF"/>
    </w:rPr>
  </w:style>
  <w:style w:type="paragraph" w:customStyle="1" w:styleId="af6">
    <w:name w:val="Заглавие на таблица"/>
    <w:basedOn w:val="a"/>
    <w:rsid w:val="00E26440"/>
    <w:pPr>
      <w:widowControl w:val="0"/>
      <w:shd w:val="clear" w:color="auto" w:fill="FFFFFF"/>
      <w:suppressAutoHyphens/>
      <w:autoSpaceDN w:val="0"/>
      <w:spacing w:line="240" w:lineRule="atLeast"/>
      <w:textAlignment w:val="baseline"/>
    </w:pPr>
    <w:rPr>
      <w:rFonts w:eastAsia="Calibri"/>
      <w:sz w:val="22"/>
      <w:szCs w:val="22"/>
      <w:lang w:val="bg-BG" w:eastAsia="en-US"/>
    </w:rPr>
  </w:style>
  <w:style w:type="paragraph" w:styleId="26">
    <w:name w:val="Body Text Indent 2"/>
    <w:basedOn w:val="a"/>
    <w:link w:val="27"/>
    <w:uiPriority w:val="99"/>
    <w:unhideWhenUsed/>
    <w:rsid w:val="00E26440"/>
    <w:pPr>
      <w:suppressAutoHyphens/>
      <w:spacing w:after="120" w:line="480" w:lineRule="auto"/>
      <w:ind w:left="283"/>
    </w:pPr>
    <w:rPr>
      <w:rFonts w:ascii="Arial" w:eastAsia="Arial" w:hAnsi="Arial" w:cs="Mangal"/>
      <w:color w:val="000000"/>
      <w:sz w:val="22"/>
      <w:lang w:val="bg-BG" w:eastAsia="hi-IN" w:bidi="hi-IN"/>
    </w:rPr>
  </w:style>
  <w:style w:type="character" w:customStyle="1" w:styleId="27">
    <w:name w:val="Основен текст с отстъп 2 Знак"/>
    <w:link w:val="26"/>
    <w:uiPriority w:val="99"/>
    <w:rsid w:val="00E26440"/>
    <w:rPr>
      <w:rFonts w:ascii="Arial" w:eastAsia="Arial" w:hAnsi="Arial" w:cs="Mangal"/>
      <w:color w:val="000000"/>
      <w:sz w:val="22"/>
      <w:lang w:eastAsia="hi-IN" w:bidi="hi-IN"/>
    </w:rPr>
  </w:style>
  <w:style w:type="paragraph" w:styleId="af7">
    <w:name w:val="Title"/>
    <w:basedOn w:val="a"/>
    <w:link w:val="af8"/>
    <w:qFormat/>
    <w:rsid w:val="00E26440"/>
    <w:pPr>
      <w:jc w:val="center"/>
    </w:pPr>
    <w:rPr>
      <w:b/>
      <w:bCs/>
      <w:sz w:val="28"/>
      <w:szCs w:val="24"/>
      <w:lang w:val="en-GB" w:eastAsia="en-US"/>
    </w:rPr>
  </w:style>
  <w:style w:type="character" w:customStyle="1" w:styleId="af8">
    <w:name w:val="Заглавие Знак"/>
    <w:link w:val="af7"/>
    <w:rsid w:val="00E26440"/>
    <w:rPr>
      <w:b/>
      <w:bCs/>
      <w:sz w:val="28"/>
      <w:szCs w:val="24"/>
      <w:lang w:val="en-GB" w:eastAsia="en-US"/>
    </w:rPr>
  </w:style>
  <w:style w:type="paragraph" w:customStyle="1" w:styleId="311">
    <w:name w:val="3 1"/>
    <w:rsid w:val="00E26440"/>
    <w:pPr>
      <w:tabs>
        <w:tab w:val="left" w:pos="-720"/>
        <w:tab w:val="left" w:pos="0"/>
        <w:tab w:val="decimal" w:pos="720"/>
      </w:tabs>
      <w:suppressAutoHyphens/>
      <w:ind w:firstLine="720"/>
    </w:pPr>
    <w:rPr>
      <w:rFonts w:ascii="Courier" w:hAnsi="Courier"/>
      <w:sz w:val="24"/>
      <w:lang w:val="en-US" w:eastAsia="en-US"/>
    </w:rPr>
  </w:style>
  <w:style w:type="paragraph" w:customStyle="1" w:styleId="Style4">
    <w:name w:val="Style4"/>
    <w:basedOn w:val="a"/>
    <w:uiPriority w:val="99"/>
    <w:rsid w:val="00E26440"/>
    <w:pPr>
      <w:widowControl w:val="0"/>
      <w:autoSpaceDE w:val="0"/>
      <w:autoSpaceDN w:val="0"/>
      <w:adjustRightInd w:val="0"/>
    </w:pPr>
    <w:rPr>
      <w:sz w:val="24"/>
      <w:szCs w:val="24"/>
      <w:lang w:val="bg-BG"/>
    </w:rPr>
  </w:style>
  <w:style w:type="character" w:customStyle="1" w:styleId="FontStyle20">
    <w:name w:val="Font Style20"/>
    <w:uiPriority w:val="99"/>
    <w:rsid w:val="00E26440"/>
    <w:rPr>
      <w:rFonts w:ascii="Times New Roman" w:hAnsi="Times New Roman" w:cs="Times New Roman" w:hint="default"/>
      <w:b/>
      <w:bCs/>
      <w:sz w:val="26"/>
      <w:szCs w:val="26"/>
    </w:rPr>
  </w:style>
  <w:style w:type="character" w:customStyle="1" w:styleId="af">
    <w:name w:val="Списък на абзаци Знак"/>
    <w:link w:val="ae"/>
    <w:uiPriority w:val="34"/>
    <w:locked/>
    <w:rsid w:val="00E26440"/>
    <w:rPr>
      <w:rFonts w:ascii="Calibri" w:eastAsia="Calibri" w:hAnsi="Calibri"/>
      <w:sz w:val="22"/>
      <w:szCs w:val="22"/>
      <w:lang w:eastAsia="en-US"/>
    </w:rPr>
  </w:style>
  <w:style w:type="character" w:customStyle="1" w:styleId="Bodytext2">
    <w:name w:val="Body text (2)_"/>
    <w:link w:val="Bodytext20"/>
    <w:rsid w:val="00E26440"/>
    <w:rPr>
      <w:rFonts w:ascii="Arial" w:eastAsia="Arial" w:hAnsi="Arial" w:cs="Arial"/>
      <w:shd w:val="clear" w:color="auto" w:fill="FFFFFF"/>
    </w:rPr>
  </w:style>
  <w:style w:type="character" w:customStyle="1" w:styleId="Bodytext2TimesNewRoman13pt">
    <w:name w:val="Body text (2) + Times New Roman;13 pt"/>
    <w:rsid w:val="00E26440"/>
    <w:rPr>
      <w:rFonts w:ascii="Times New Roman" w:eastAsia="Times New Roman" w:hAnsi="Times New Roman" w:cs="Times New Roman"/>
      <w:color w:val="000000"/>
      <w:spacing w:val="0"/>
      <w:w w:val="100"/>
      <w:position w:val="0"/>
      <w:sz w:val="26"/>
      <w:szCs w:val="26"/>
      <w:shd w:val="clear" w:color="auto" w:fill="FFFFFF"/>
      <w:lang w:val="bg-BG" w:eastAsia="bg-BG" w:bidi="bg-BG"/>
    </w:rPr>
  </w:style>
  <w:style w:type="paragraph" w:customStyle="1" w:styleId="Bodytext20">
    <w:name w:val="Body text (2)"/>
    <w:basedOn w:val="a"/>
    <w:link w:val="Bodytext2"/>
    <w:rsid w:val="00E26440"/>
    <w:pPr>
      <w:widowControl w:val="0"/>
      <w:shd w:val="clear" w:color="auto" w:fill="FFFFFF"/>
      <w:spacing w:before="640" w:after="380" w:line="246" w:lineRule="exact"/>
      <w:jc w:val="both"/>
    </w:pPr>
    <w:rPr>
      <w:rFonts w:ascii="Arial" w:eastAsia="Arial" w:hAnsi="Arial" w:cs="Arial"/>
      <w:lang w:val="bg-BG"/>
    </w:rPr>
  </w:style>
  <w:style w:type="character" w:customStyle="1" w:styleId="Bodytext2TimesNewRoman13ptBold">
    <w:name w:val="Body text (2) + Times New Roman;13 pt;Bold"/>
    <w:rsid w:val="00E26440"/>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bg-BG" w:eastAsia="bg-BG" w:bidi="bg-BG"/>
    </w:rPr>
  </w:style>
  <w:style w:type="paragraph" w:styleId="af9">
    <w:name w:val="No Spacing"/>
    <w:uiPriority w:val="1"/>
    <w:qFormat/>
    <w:rsid w:val="00E26440"/>
    <w:pPr>
      <w:overflowPunct w:val="0"/>
      <w:autoSpaceDE w:val="0"/>
      <w:autoSpaceDN w:val="0"/>
      <w:adjustRightInd w:val="0"/>
      <w:textAlignment w:val="baseline"/>
    </w:pPr>
    <w:rPr>
      <w:sz w:val="24"/>
      <w:lang w:val="en-US"/>
    </w:rPr>
  </w:style>
  <w:style w:type="character" w:customStyle="1" w:styleId="Heading5">
    <w:name w:val="Heading #5_"/>
    <w:link w:val="Heading50"/>
    <w:rsid w:val="00E26440"/>
    <w:rPr>
      <w:b/>
      <w:bCs/>
      <w:sz w:val="26"/>
      <w:szCs w:val="26"/>
      <w:shd w:val="clear" w:color="auto" w:fill="FFFFFF"/>
    </w:rPr>
  </w:style>
  <w:style w:type="character" w:customStyle="1" w:styleId="Bodytext10">
    <w:name w:val="Body text (10)_"/>
    <w:link w:val="Bodytext100"/>
    <w:rsid w:val="00E26440"/>
    <w:rPr>
      <w:sz w:val="26"/>
      <w:szCs w:val="26"/>
      <w:shd w:val="clear" w:color="auto" w:fill="FFFFFF"/>
    </w:rPr>
  </w:style>
  <w:style w:type="character" w:customStyle="1" w:styleId="Bodytext10Bold">
    <w:name w:val="Body text (10) + Bold"/>
    <w:rsid w:val="00E26440"/>
    <w:rPr>
      <w:rFonts w:ascii="Times New Roman" w:eastAsia="Times New Roman" w:hAnsi="Times New Roman" w:cs="Times New Roman"/>
      <w:b/>
      <w:bCs/>
      <w:color w:val="000000"/>
      <w:spacing w:val="0"/>
      <w:w w:val="100"/>
      <w:position w:val="0"/>
      <w:sz w:val="26"/>
      <w:szCs w:val="26"/>
      <w:shd w:val="clear" w:color="auto" w:fill="FFFFFF"/>
      <w:lang w:val="bg-BG" w:eastAsia="bg-BG" w:bidi="bg-BG"/>
    </w:rPr>
  </w:style>
  <w:style w:type="character" w:customStyle="1" w:styleId="Bodytext11">
    <w:name w:val="Body text (11)_"/>
    <w:link w:val="Bodytext110"/>
    <w:rsid w:val="00E26440"/>
    <w:rPr>
      <w:b/>
      <w:bCs/>
      <w:sz w:val="26"/>
      <w:szCs w:val="26"/>
      <w:shd w:val="clear" w:color="auto" w:fill="FFFFFF"/>
    </w:rPr>
  </w:style>
  <w:style w:type="character" w:customStyle="1" w:styleId="Bodytext11NotBold">
    <w:name w:val="Body text (11) + Not Bold"/>
    <w:rsid w:val="00E26440"/>
    <w:rPr>
      <w:rFonts w:ascii="Times New Roman" w:eastAsia="Times New Roman" w:hAnsi="Times New Roman" w:cs="Times New Roman"/>
      <w:b/>
      <w:bCs/>
      <w:color w:val="000000"/>
      <w:spacing w:val="0"/>
      <w:w w:val="100"/>
      <w:position w:val="0"/>
      <w:sz w:val="26"/>
      <w:szCs w:val="26"/>
      <w:shd w:val="clear" w:color="auto" w:fill="FFFFFF"/>
      <w:lang w:val="bg-BG" w:eastAsia="bg-BG" w:bidi="bg-BG"/>
    </w:rPr>
  </w:style>
  <w:style w:type="paragraph" w:customStyle="1" w:styleId="Heading50">
    <w:name w:val="Heading #5"/>
    <w:basedOn w:val="a"/>
    <w:link w:val="Heading5"/>
    <w:rsid w:val="00E26440"/>
    <w:pPr>
      <w:widowControl w:val="0"/>
      <w:shd w:val="clear" w:color="auto" w:fill="FFFFFF"/>
      <w:spacing w:after="1060" w:line="299" w:lineRule="exact"/>
      <w:ind w:hanging="4240"/>
      <w:outlineLvl w:val="4"/>
    </w:pPr>
    <w:rPr>
      <w:b/>
      <w:bCs/>
      <w:sz w:val="26"/>
      <w:szCs w:val="26"/>
      <w:lang w:val="bg-BG"/>
    </w:rPr>
  </w:style>
  <w:style w:type="paragraph" w:customStyle="1" w:styleId="Bodytext100">
    <w:name w:val="Body text (10)"/>
    <w:basedOn w:val="a"/>
    <w:link w:val="Bodytext10"/>
    <w:rsid w:val="00E26440"/>
    <w:pPr>
      <w:widowControl w:val="0"/>
      <w:shd w:val="clear" w:color="auto" w:fill="FFFFFF"/>
      <w:spacing w:before="600" w:after="100" w:line="310" w:lineRule="exact"/>
      <w:ind w:hanging="340"/>
      <w:jc w:val="both"/>
    </w:pPr>
    <w:rPr>
      <w:sz w:val="26"/>
      <w:szCs w:val="26"/>
      <w:lang w:val="bg-BG"/>
    </w:rPr>
  </w:style>
  <w:style w:type="paragraph" w:customStyle="1" w:styleId="Bodytext110">
    <w:name w:val="Body text (11)"/>
    <w:basedOn w:val="a"/>
    <w:link w:val="Bodytext11"/>
    <w:rsid w:val="00E26440"/>
    <w:pPr>
      <w:widowControl w:val="0"/>
      <w:shd w:val="clear" w:color="auto" w:fill="FFFFFF"/>
      <w:spacing w:before="100" w:after="100" w:line="302" w:lineRule="exact"/>
      <w:ind w:hanging="1360"/>
      <w:jc w:val="both"/>
    </w:pPr>
    <w:rPr>
      <w:b/>
      <w:bCs/>
      <w:sz w:val="26"/>
      <w:szCs w:val="26"/>
      <w:lang w:val="bg-BG"/>
    </w:rPr>
  </w:style>
  <w:style w:type="character" w:customStyle="1" w:styleId="Tablecaption2">
    <w:name w:val="Table caption (2)_"/>
    <w:link w:val="Tablecaption20"/>
    <w:rsid w:val="00E26440"/>
    <w:rPr>
      <w:b/>
      <w:bCs/>
      <w:sz w:val="26"/>
      <w:szCs w:val="26"/>
      <w:shd w:val="clear" w:color="auto" w:fill="FFFFFF"/>
    </w:rPr>
  </w:style>
  <w:style w:type="character" w:customStyle="1" w:styleId="Bodytext2TimesNewRoman13ptItalic">
    <w:name w:val="Body text (2) + Times New Roman;13 pt;Italic"/>
    <w:rsid w:val="00E26440"/>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en-US" w:eastAsia="en-US" w:bidi="en-US"/>
    </w:rPr>
  </w:style>
  <w:style w:type="character" w:customStyle="1" w:styleId="Bodytext2TimesNewRomanBoldItalic">
    <w:name w:val="Body text (2) + Times New Roman;Bold;Italic"/>
    <w:rsid w:val="00E26440"/>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bg-BG" w:eastAsia="bg-BG" w:bidi="bg-BG"/>
    </w:rPr>
  </w:style>
  <w:style w:type="paragraph" w:customStyle="1" w:styleId="Tablecaption20">
    <w:name w:val="Table caption (2)"/>
    <w:basedOn w:val="a"/>
    <w:link w:val="Tablecaption2"/>
    <w:rsid w:val="00E26440"/>
    <w:pPr>
      <w:widowControl w:val="0"/>
      <w:shd w:val="clear" w:color="auto" w:fill="FFFFFF"/>
      <w:spacing w:line="288" w:lineRule="exact"/>
    </w:pPr>
    <w:rPr>
      <w:b/>
      <w:bCs/>
      <w:sz w:val="26"/>
      <w:szCs w:val="26"/>
      <w:lang w:val="bg-BG"/>
    </w:rPr>
  </w:style>
  <w:style w:type="character" w:customStyle="1" w:styleId="Headerorfooter">
    <w:name w:val="Header or footer_"/>
    <w:link w:val="Headerorfooter0"/>
    <w:rsid w:val="00E26440"/>
    <w:rPr>
      <w:shd w:val="clear" w:color="auto" w:fill="FFFFFF"/>
    </w:rPr>
  </w:style>
  <w:style w:type="character" w:customStyle="1" w:styleId="Headerorfooter12ptBoldItalic">
    <w:name w:val="Header or footer + 12 pt;Bold;Italic"/>
    <w:rsid w:val="00E26440"/>
    <w:rPr>
      <w:rFonts w:ascii="Times New Roman" w:eastAsia="Times New Roman" w:hAnsi="Times New Roman" w:cs="Times New Roman"/>
      <w:b/>
      <w:bCs/>
      <w:i/>
      <w:iCs/>
      <w:color w:val="000000"/>
      <w:spacing w:val="0"/>
      <w:w w:val="100"/>
      <w:position w:val="0"/>
      <w:sz w:val="24"/>
      <w:szCs w:val="24"/>
      <w:shd w:val="clear" w:color="auto" w:fill="FFFFFF"/>
      <w:lang w:val="bg-BG" w:eastAsia="bg-BG" w:bidi="bg-BG"/>
    </w:rPr>
  </w:style>
  <w:style w:type="character" w:customStyle="1" w:styleId="Headerorfooter105pt">
    <w:name w:val="Header or footer + 10.5 pt"/>
    <w:rsid w:val="00E26440"/>
    <w:rPr>
      <w:rFonts w:ascii="Times New Roman" w:eastAsia="Times New Roman" w:hAnsi="Times New Roman" w:cs="Times New Roman"/>
      <w:color w:val="000000"/>
      <w:spacing w:val="0"/>
      <w:w w:val="100"/>
      <w:position w:val="0"/>
      <w:sz w:val="21"/>
      <w:szCs w:val="21"/>
      <w:shd w:val="clear" w:color="auto" w:fill="FFFFFF"/>
      <w:lang w:val="bg-BG" w:eastAsia="bg-BG" w:bidi="bg-BG"/>
    </w:rPr>
  </w:style>
  <w:style w:type="paragraph" w:customStyle="1" w:styleId="Headerorfooter0">
    <w:name w:val="Header or footer"/>
    <w:basedOn w:val="a"/>
    <w:link w:val="Headerorfooter"/>
    <w:rsid w:val="00E26440"/>
    <w:pPr>
      <w:widowControl w:val="0"/>
      <w:shd w:val="clear" w:color="auto" w:fill="FFFFFF"/>
      <w:spacing w:line="0" w:lineRule="atLeast"/>
    </w:pPr>
    <w:rPr>
      <w:lang w:val="bg-B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bg-BG" w:eastAsia="bg-BG"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Body Text" w:uiPriority="99"/>
    <w:lsdException w:name="Subtitle" w:qFormat="1"/>
    <w:lsdException w:name="Body Text 2" w:uiPriority="99"/>
    <w:lsdException w:name="Body Text Indent 2" w:uiPriority="99"/>
    <w:lsdException w:name="Body Text Indent 3" w:uiPriority="99"/>
    <w:lsdException w:name="Strong" w:qFormat="1"/>
    <w:lsdException w:name="Emphasis"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66467"/>
    <w:rPr>
      <w:lang w:val="en-US"/>
    </w:rPr>
  </w:style>
  <w:style w:type="paragraph" w:styleId="1">
    <w:name w:val="heading 1"/>
    <w:basedOn w:val="a"/>
    <w:next w:val="a"/>
    <w:link w:val="10"/>
    <w:uiPriority w:val="9"/>
    <w:qFormat/>
    <w:rsid w:val="00E26440"/>
    <w:pPr>
      <w:keepNext/>
      <w:suppressAutoHyphens/>
      <w:spacing w:before="240" w:after="60" w:line="276" w:lineRule="auto"/>
      <w:outlineLvl w:val="0"/>
    </w:pPr>
    <w:rPr>
      <w:rFonts w:ascii="Cambria" w:hAnsi="Cambria" w:cs="Mangal"/>
      <w:b/>
      <w:bCs/>
      <w:color w:val="000000"/>
      <w:kern w:val="32"/>
      <w:sz w:val="32"/>
      <w:szCs w:val="29"/>
      <w:lang w:val="bg-BG" w:eastAsia="hi-IN" w:bidi="hi-IN"/>
    </w:rPr>
  </w:style>
  <w:style w:type="paragraph" w:styleId="2">
    <w:name w:val="heading 2"/>
    <w:basedOn w:val="a"/>
    <w:next w:val="a"/>
    <w:link w:val="20"/>
    <w:qFormat/>
    <w:rsid w:val="00E26440"/>
    <w:pPr>
      <w:numPr>
        <w:ilvl w:val="1"/>
        <w:numId w:val="1"/>
      </w:numPr>
      <w:suppressAutoHyphens/>
      <w:spacing w:before="360" w:after="80"/>
      <w:outlineLvl w:val="1"/>
    </w:pPr>
    <w:rPr>
      <w:rFonts w:ascii="Arial" w:eastAsia="Arial" w:hAnsi="Arial" w:cs="Arial"/>
      <w:b/>
      <w:bCs/>
      <w:color w:val="000000"/>
      <w:sz w:val="28"/>
      <w:szCs w:val="28"/>
      <w:lang w:val="bg-BG" w:eastAsia="hi-IN" w:bidi="hi-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DE21A7"/>
    <w:pPr>
      <w:tabs>
        <w:tab w:val="center" w:pos="4536"/>
        <w:tab w:val="right" w:pos="9072"/>
      </w:tabs>
    </w:pPr>
  </w:style>
  <w:style w:type="paragraph" w:styleId="a5">
    <w:name w:val="footer"/>
    <w:basedOn w:val="a"/>
    <w:link w:val="a6"/>
    <w:uiPriority w:val="99"/>
    <w:rsid w:val="00DE21A7"/>
    <w:pPr>
      <w:tabs>
        <w:tab w:val="center" w:pos="4536"/>
        <w:tab w:val="right" w:pos="9072"/>
      </w:tabs>
    </w:pPr>
  </w:style>
  <w:style w:type="character" w:styleId="a7">
    <w:name w:val="Hyperlink"/>
    <w:rsid w:val="00BB3452"/>
    <w:rPr>
      <w:color w:val="0000FF"/>
      <w:u w:val="single"/>
    </w:rPr>
  </w:style>
  <w:style w:type="paragraph" w:styleId="a8">
    <w:name w:val="Balloon Text"/>
    <w:basedOn w:val="a"/>
    <w:link w:val="a9"/>
    <w:uiPriority w:val="99"/>
    <w:semiHidden/>
    <w:rsid w:val="00B75A7E"/>
    <w:rPr>
      <w:rFonts w:ascii="Tahoma" w:hAnsi="Tahoma" w:cs="Tahoma"/>
      <w:sz w:val="16"/>
      <w:szCs w:val="16"/>
    </w:rPr>
  </w:style>
  <w:style w:type="table" w:styleId="aa">
    <w:name w:val="Table Grid"/>
    <w:basedOn w:val="a1"/>
    <w:uiPriority w:val="59"/>
    <w:rsid w:val="00720F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ody Text"/>
    <w:basedOn w:val="a"/>
    <w:link w:val="ac"/>
    <w:uiPriority w:val="99"/>
    <w:rsid w:val="008B1597"/>
    <w:pPr>
      <w:jc w:val="both"/>
    </w:pPr>
    <w:rPr>
      <w:sz w:val="24"/>
      <w:szCs w:val="24"/>
      <w:lang w:val="bg-BG" w:eastAsia="en-US"/>
    </w:rPr>
  </w:style>
  <w:style w:type="character" w:customStyle="1" w:styleId="NormalParagraphStyleChar">
    <w:name w:val="NormalParagraphStyle Char"/>
    <w:link w:val="NormalParagraphStyle"/>
    <w:locked/>
    <w:rsid w:val="00EF5324"/>
    <w:rPr>
      <w:rFonts w:ascii="Arial" w:hAnsi="Arial" w:cs="Arial"/>
      <w:color w:val="000000"/>
      <w:sz w:val="24"/>
      <w:szCs w:val="24"/>
      <w:lang w:val="bg-BG" w:eastAsia="en-US" w:bidi="ar-SA"/>
    </w:rPr>
  </w:style>
  <w:style w:type="paragraph" w:customStyle="1" w:styleId="NormalParagraphStyle">
    <w:name w:val="NormalParagraphStyle"/>
    <w:basedOn w:val="a"/>
    <w:link w:val="NormalParagraphStyleChar"/>
    <w:rsid w:val="00EF5324"/>
    <w:pPr>
      <w:autoSpaceDE w:val="0"/>
      <w:autoSpaceDN w:val="0"/>
      <w:adjustRightInd w:val="0"/>
      <w:spacing w:line="288" w:lineRule="auto"/>
    </w:pPr>
    <w:rPr>
      <w:rFonts w:ascii="Arial" w:hAnsi="Arial" w:cs="Arial"/>
      <w:color w:val="000000"/>
      <w:sz w:val="24"/>
      <w:szCs w:val="24"/>
      <w:lang w:val="bg-BG" w:eastAsia="en-US"/>
    </w:rPr>
  </w:style>
  <w:style w:type="paragraph" w:customStyle="1" w:styleId="Char">
    <w:name w:val="Char"/>
    <w:basedOn w:val="a"/>
    <w:semiHidden/>
    <w:rsid w:val="00EF5324"/>
    <w:pPr>
      <w:tabs>
        <w:tab w:val="left" w:pos="709"/>
      </w:tabs>
    </w:pPr>
    <w:rPr>
      <w:rFonts w:ascii="Futura Bk" w:hAnsi="Futura Bk"/>
      <w:noProof/>
      <w:szCs w:val="24"/>
      <w:lang w:val="pl-PL" w:eastAsia="pl-PL"/>
    </w:rPr>
  </w:style>
  <w:style w:type="paragraph" w:styleId="3">
    <w:name w:val="Body Text Indent 3"/>
    <w:basedOn w:val="a"/>
    <w:link w:val="30"/>
    <w:uiPriority w:val="99"/>
    <w:rsid w:val="006B2B5A"/>
    <w:pPr>
      <w:spacing w:after="120"/>
      <w:ind w:left="283"/>
    </w:pPr>
    <w:rPr>
      <w:sz w:val="16"/>
      <w:szCs w:val="16"/>
    </w:rPr>
  </w:style>
  <w:style w:type="character" w:styleId="ad">
    <w:name w:val="page number"/>
    <w:basedOn w:val="a0"/>
    <w:rsid w:val="006B2B5A"/>
  </w:style>
  <w:style w:type="paragraph" w:customStyle="1" w:styleId="CharCharCharChar">
    <w:name w:val="Char Char Char Char"/>
    <w:basedOn w:val="a"/>
    <w:rsid w:val="00CA412C"/>
    <w:pPr>
      <w:tabs>
        <w:tab w:val="left" w:pos="709"/>
      </w:tabs>
    </w:pPr>
    <w:rPr>
      <w:rFonts w:ascii="Tahoma" w:hAnsi="Tahoma"/>
      <w:sz w:val="24"/>
      <w:szCs w:val="24"/>
      <w:lang w:val="pl-PL" w:eastAsia="pl-PL"/>
    </w:rPr>
  </w:style>
  <w:style w:type="character" w:customStyle="1" w:styleId="nw1">
    <w:name w:val="nw1"/>
    <w:basedOn w:val="a0"/>
    <w:rsid w:val="00CA412C"/>
  </w:style>
  <w:style w:type="character" w:customStyle="1" w:styleId="ff01">
    <w:name w:val="ff01"/>
    <w:rsid w:val="00CA412C"/>
    <w:rPr>
      <w:rFonts w:ascii="ff0" w:hAnsi="ff0" w:hint="default"/>
    </w:rPr>
  </w:style>
  <w:style w:type="paragraph" w:customStyle="1" w:styleId="Body">
    <w:name w:val="Body"/>
    <w:rsid w:val="00AB774C"/>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ru-RU" w:eastAsia="en-US"/>
    </w:rPr>
  </w:style>
  <w:style w:type="paragraph" w:styleId="ae">
    <w:name w:val="List Paragraph"/>
    <w:basedOn w:val="a"/>
    <w:link w:val="af"/>
    <w:uiPriority w:val="34"/>
    <w:qFormat/>
    <w:rsid w:val="00D8522B"/>
    <w:pPr>
      <w:spacing w:after="200" w:line="276" w:lineRule="auto"/>
      <w:ind w:left="720"/>
      <w:contextualSpacing/>
    </w:pPr>
    <w:rPr>
      <w:rFonts w:ascii="Calibri" w:eastAsia="Calibri" w:hAnsi="Calibri"/>
      <w:sz w:val="22"/>
      <w:szCs w:val="22"/>
      <w:lang w:val="bg-BG" w:eastAsia="en-US"/>
    </w:rPr>
  </w:style>
  <w:style w:type="paragraph" w:styleId="21">
    <w:name w:val="Body Text 2"/>
    <w:basedOn w:val="a"/>
    <w:link w:val="22"/>
    <w:uiPriority w:val="99"/>
    <w:rsid w:val="00E26440"/>
    <w:pPr>
      <w:spacing w:after="120" w:line="480" w:lineRule="auto"/>
    </w:pPr>
  </w:style>
  <w:style w:type="character" w:customStyle="1" w:styleId="22">
    <w:name w:val="Основен текст 2 Знак"/>
    <w:link w:val="21"/>
    <w:uiPriority w:val="99"/>
    <w:rsid w:val="00E26440"/>
    <w:rPr>
      <w:lang w:val="en-US"/>
    </w:rPr>
  </w:style>
  <w:style w:type="character" w:customStyle="1" w:styleId="10">
    <w:name w:val="Заглавие 1 Знак"/>
    <w:link w:val="1"/>
    <w:uiPriority w:val="9"/>
    <w:rsid w:val="00E26440"/>
    <w:rPr>
      <w:rFonts w:ascii="Cambria" w:hAnsi="Cambria" w:cs="Mangal"/>
      <w:b/>
      <w:bCs/>
      <w:color w:val="000000"/>
      <w:kern w:val="32"/>
      <w:sz w:val="32"/>
      <w:szCs w:val="29"/>
      <w:lang w:eastAsia="hi-IN" w:bidi="hi-IN"/>
    </w:rPr>
  </w:style>
  <w:style w:type="character" w:customStyle="1" w:styleId="20">
    <w:name w:val="Заглавие 2 Знак"/>
    <w:link w:val="2"/>
    <w:rsid w:val="00E26440"/>
    <w:rPr>
      <w:rFonts w:ascii="Arial" w:eastAsia="Arial" w:hAnsi="Arial" w:cs="Arial"/>
      <w:b/>
      <w:bCs/>
      <w:color w:val="000000"/>
      <w:sz w:val="28"/>
      <w:szCs w:val="28"/>
      <w:lang w:eastAsia="hi-IN" w:bidi="hi-IN"/>
    </w:rPr>
  </w:style>
  <w:style w:type="character" w:customStyle="1" w:styleId="a9">
    <w:name w:val="Изнесен текст Знак"/>
    <w:link w:val="a8"/>
    <w:uiPriority w:val="99"/>
    <w:semiHidden/>
    <w:rsid w:val="00E26440"/>
    <w:rPr>
      <w:rFonts w:ascii="Tahoma" w:hAnsi="Tahoma" w:cs="Tahoma"/>
      <w:sz w:val="16"/>
      <w:szCs w:val="16"/>
      <w:lang w:val="en-US"/>
    </w:rPr>
  </w:style>
  <w:style w:type="character" w:customStyle="1" w:styleId="31">
    <w:name w:val="Основен текст (3)_"/>
    <w:link w:val="310"/>
    <w:uiPriority w:val="99"/>
    <w:rsid w:val="00E26440"/>
    <w:rPr>
      <w:sz w:val="26"/>
      <w:szCs w:val="26"/>
      <w:shd w:val="clear" w:color="auto" w:fill="FFFFFF"/>
    </w:rPr>
  </w:style>
  <w:style w:type="paragraph" w:customStyle="1" w:styleId="310">
    <w:name w:val="Основен текст (3)1"/>
    <w:basedOn w:val="a"/>
    <w:link w:val="31"/>
    <w:uiPriority w:val="99"/>
    <w:rsid w:val="00E26440"/>
    <w:pPr>
      <w:widowControl w:val="0"/>
      <w:shd w:val="clear" w:color="auto" w:fill="FFFFFF"/>
      <w:spacing w:before="720" w:line="317" w:lineRule="exact"/>
      <w:ind w:hanging="380"/>
    </w:pPr>
    <w:rPr>
      <w:sz w:val="26"/>
      <w:szCs w:val="26"/>
      <w:lang w:val="bg-BG"/>
    </w:rPr>
  </w:style>
  <w:style w:type="character" w:customStyle="1" w:styleId="32">
    <w:name w:val="Основен текст (3)"/>
    <w:uiPriority w:val="99"/>
    <w:rsid w:val="00E26440"/>
    <w:rPr>
      <w:rFonts w:ascii="Times New Roman" w:hAnsi="Times New Roman" w:cs="Times New Roman"/>
      <w:sz w:val="26"/>
      <w:szCs w:val="26"/>
      <w:u w:val="none"/>
      <w:shd w:val="clear" w:color="auto" w:fill="FFFFFF"/>
      <w:lang w:val="en-US" w:eastAsia="en-US"/>
    </w:rPr>
  </w:style>
  <w:style w:type="character" w:customStyle="1" w:styleId="4">
    <w:name w:val="Основен текст (4)_"/>
    <w:link w:val="41"/>
    <w:uiPriority w:val="99"/>
    <w:rsid w:val="00E26440"/>
    <w:rPr>
      <w:b/>
      <w:bCs/>
      <w:spacing w:val="10"/>
      <w:sz w:val="21"/>
      <w:szCs w:val="21"/>
      <w:shd w:val="clear" w:color="auto" w:fill="FFFFFF"/>
    </w:rPr>
  </w:style>
  <w:style w:type="character" w:customStyle="1" w:styleId="40">
    <w:name w:val="Основен текст (4)"/>
    <w:uiPriority w:val="99"/>
    <w:rsid w:val="00E26440"/>
    <w:rPr>
      <w:b/>
      <w:bCs/>
      <w:spacing w:val="10"/>
      <w:sz w:val="21"/>
      <w:szCs w:val="21"/>
      <w:u w:val="single"/>
      <w:shd w:val="clear" w:color="auto" w:fill="FFFFFF"/>
    </w:rPr>
  </w:style>
  <w:style w:type="character" w:customStyle="1" w:styleId="af0">
    <w:name w:val="Основен текст_"/>
    <w:link w:val="23"/>
    <w:uiPriority w:val="99"/>
    <w:rsid w:val="00E26440"/>
    <w:rPr>
      <w:sz w:val="21"/>
      <w:szCs w:val="21"/>
      <w:shd w:val="clear" w:color="auto" w:fill="FFFFFF"/>
    </w:rPr>
  </w:style>
  <w:style w:type="character" w:customStyle="1" w:styleId="5">
    <w:name w:val="Основен текст (5)_"/>
    <w:link w:val="50"/>
    <w:rsid w:val="00E26440"/>
    <w:rPr>
      <w:sz w:val="23"/>
      <w:szCs w:val="23"/>
      <w:shd w:val="clear" w:color="auto" w:fill="FFFFFF"/>
    </w:rPr>
  </w:style>
  <w:style w:type="character" w:customStyle="1" w:styleId="af1">
    <w:name w:val="Основен текст + Удебелен"/>
    <w:aliases w:val="Разредка 0 pt"/>
    <w:uiPriority w:val="99"/>
    <w:rsid w:val="00E26440"/>
    <w:rPr>
      <w:b/>
      <w:bCs/>
      <w:spacing w:val="10"/>
      <w:sz w:val="21"/>
      <w:szCs w:val="21"/>
      <w:shd w:val="clear" w:color="auto" w:fill="FFFFFF"/>
    </w:rPr>
  </w:style>
  <w:style w:type="paragraph" w:customStyle="1" w:styleId="41">
    <w:name w:val="Основен текст (4)1"/>
    <w:basedOn w:val="a"/>
    <w:link w:val="4"/>
    <w:uiPriority w:val="99"/>
    <w:rsid w:val="00E26440"/>
    <w:pPr>
      <w:widowControl w:val="0"/>
      <w:shd w:val="clear" w:color="auto" w:fill="FFFFFF"/>
      <w:spacing w:after="600" w:line="240" w:lineRule="atLeast"/>
      <w:jc w:val="center"/>
    </w:pPr>
    <w:rPr>
      <w:b/>
      <w:bCs/>
      <w:spacing w:val="10"/>
      <w:sz w:val="21"/>
      <w:szCs w:val="21"/>
      <w:lang w:val="bg-BG"/>
    </w:rPr>
  </w:style>
  <w:style w:type="paragraph" w:customStyle="1" w:styleId="23">
    <w:name w:val="Основен текст2"/>
    <w:basedOn w:val="a"/>
    <w:link w:val="af0"/>
    <w:uiPriority w:val="99"/>
    <w:rsid w:val="00E26440"/>
    <w:pPr>
      <w:widowControl w:val="0"/>
      <w:shd w:val="clear" w:color="auto" w:fill="FFFFFF"/>
      <w:spacing w:line="274" w:lineRule="exact"/>
      <w:ind w:hanging="340"/>
    </w:pPr>
    <w:rPr>
      <w:sz w:val="21"/>
      <w:szCs w:val="21"/>
      <w:lang w:val="bg-BG"/>
    </w:rPr>
  </w:style>
  <w:style w:type="paragraph" w:customStyle="1" w:styleId="50">
    <w:name w:val="Основен текст (5)"/>
    <w:basedOn w:val="a"/>
    <w:link w:val="5"/>
    <w:rsid w:val="00E26440"/>
    <w:pPr>
      <w:widowControl w:val="0"/>
      <w:shd w:val="clear" w:color="auto" w:fill="FFFFFF"/>
      <w:spacing w:line="274" w:lineRule="exact"/>
      <w:jc w:val="both"/>
    </w:pPr>
    <w:rPr>
      <w:sz w:val="23"/>
      <w:szCs w:val="23"/>
      <w:lang w:val="bg-BG"/>
    </w:rPr>
  </w:style>
  <w:style w:type="character" w:customStyle="1" w:styleId="af2">
    <w:name w:val="Горен или долен колонтитул"/>
    <w:uiPriority w:val="99"/>
    <w:rsid w:val="00E26440"/>
    <w:rPr>
      <w:sz w:val="20"/>
      <w:szCs w:val="20"/>
      <w:u w:val="none"/>
    </w:rPr>
  </w:style>
  <w:style w:type="character" w:customStyle="1" w:styleId="BodyText2Char">
    <w:name w:val="Body Text 2 Char"/>
    <w:uiPriority w:val="99"/>
    <w:semiHidden/>
    <w:rsid w:val="00E26440"/>
    <w:rPr>
      <w:rFonts w:ascii="Arial" w:eastAsia="Arial" w:hAnsi="Arial" w:cs="Mangal"/>
      <w:color w:val="000000"/>
      <w:sz w:val="22"/>
      <w:lang w:eastAsia="hi-IN" w:bidi="hi-IN"/>
    </w:rPr>
  </w:style>
  <w:style w:type="paragraph" w:customStyle="1" w:styleId="Style">
    <w:name w:val="Style"/>
    <w:rsid w:val="00E26440"/>
    <w:pPr>
      <w:snapToGrid w:val="0"/>
      <w:ind w:left="140" w:right="140" w:firstLine="840"/>
      <w:jc w:val="both"/>
    </w:pPr>
    <w:rPr>
      <w:sz w:val="24"/>
      <w:szCs w:val="24"/>
      <w:lang w:val="en-AU" w:eastAsia="en-US"/>
    </w:rPr>
  </w:style>
  <w:style w:type="character" w:customStyle="1" w:styleId="30">
    <w:name w:val="Основен текст с отстъп 3 Знак"/>
    <w:link w:val="3"/>
    <w:uiPriority w:val="99"/>
    <w:rsid w:val="00E26440"/>
    <w:rPr>
      <w:sz w:val="16"/>
      <w:szCs w:val="16"/>
      <w:lang w:val="en-US"/>
    </w:rPr>
  </w:style>
  <w:style w:type="paragraph" w:styleId="af3">
    <w:name w:val="Plain Text"/>
    <w:basedOn w:val="a"/>
    <w:link w:val="af4"/>
    <w:rsid w:val="00E26440"/>
    <w:rPr>
      <w:rFonts w:ascii="Courier New" w:hAnsi="Courier New" w:cs="Courier New"/>
      <w:lang w:val="bg-BG"/>
    </w:rPr>
  </w:style>
  <w:style w:type="character" w:customStyle="1" w:styleId="af4">
    <w:name w:val="Обикновен текст Знак"/>
    <w:link w:val="af3"/>
    <w:rsid w:val="00E26440"/>
    <w:rPr>
      <w:rFonts w:ascii="Courier New" w:hAnsi="Courier New" w:cs="Courier New"/>
    </w:rPr>
  </w:style>
  <w:style w:type="character" w:customStyle="1" w:styleId="a4">
    <w:name w:val="Горен колонтитул Знак"/>
    <w:link w:val="a3"/>
    <w:uiPriority w:val="99"/>
    <w:rsid w:val="00E26440"/>
    <w:rPr>
      <w:lang w:val="en-US"/>
    </w:rPr>
  </w:style>
  <w:style w:type="character" w:customStyle="1" w:styleId="a6">
    <w:name w:val="Долен колонтитул Знак"/>
    <w:link w:val="a5"/>
    <w:uiPriority w:val="99"/>
    <w:rsid w:val="00E26440"/>
    <w:rPr>
      <w:lang w:val="en-US"/>
    </w:rPr>
  </w:style>
  <w:style w:type="paragraph" w:customStyle="1" w:styleId="Style6">
    <w:name w:val="Style6"/>
    <w:basedOn w:val="a"/>
    <w:uiPriority w:val="99"/>
    <w:rsid w:val="00E26440"/>
    <w:pPr>
      <w:widowControl w:val="0"/>
      <w:autoSpaceDE w:val="0"/>
      <w:autoSpaceDN w:val="0"/>
      <w:adjustRightInd w:val="0"/>
      <w:spacing w:line="324" w:lineRule="exact"/>
      <w:ind w:firstLine="922"/>
      <w:jc w:val="both"/>
    </w:pPr>
    <w:rPr>
      <w:sz w:val="24"/>
      <w:szCs w:val="24"/>
      <w:lang w:val="bg-BG"/>
    </w:rPr>
  </w:style>
  <w:style w:type="character" w:customStyle="1" w:styleId="FontStyle21">
    <w:name w:val="Font Style21"/>
    <w:uiPriority w:val="99"/>
    <w:rsid w:val="00E26440"/>
    <w:rPr>
      <w:rFonts w:ascii="Times New Roman" w:hAnsi="Times New Roman" w:cs="Times New Roman"/>
      <w:i/>
      <w:iCs/>
      <w:sz w:val="26"/>
      <w:szCs w:val="26"/>
    </w:rPr>
  </w:style>
  <w:style w:type="character" w:customStyle="1" w:styleId="FontStyle22">
    <w:name w:val="Font Style22"/>
    <w:uiPriority w:val="99"/>
    <w:rsid w:val="00E26440"/>
    <w:rPr>
      <w:rFonts w:ascii="Times New Roman" w:hAnsi="Times New Roman" w:cs="Times New Roman"/>
      <w:sz w:val="26"/>
      <w:szCs w:val="26"/>
    </w:rPr>
  </w:style>
  <w:style w:type="paragraph" w:customStyle="1" w:styleId="Style7">
    <w:name w:val="Style7"/>
    <w:basedOn w:val="a"/>
    <w:uiPriority w:val="99"/>
    <w:rsid w:val="00E26440"/>
    <w:pPr>
      <w:widowControl w:val="0"/>
      <w:autoSpaceDE w:val="0"/>
      <w:autoSpaceDN w:val="0"/>
      <w:adjustRightInd w:val="0"/>
      <w:spacing w:line="319" w:lineRule="exact"/>
      <w:ind w:firstLine="698"/>
      <w:jc w:val="both"/>
    </w:pPr>
    <w:rPr>
      <w:sz w:val="24"/>
      <w:szCs w:val="24"/>
      <w:lang w:val="bg-BG"/>
    </w:rPr>
  </w:style>
  <w:style w:type="paragraph" w:customStyle="1" w:styleId="Style9">
    <w:name w:val="Style9"/>
    <w:basedOn w:val="a"/>
    <w:uiPriority w:val="99"/>
    <w:rsid w:val="00E26440"/>
    <w:pPr>
      <w:widowControl w:val="0"/>
      <w:autoSpaceDE w:val="0"/>
      <w:autoSpaceDN w:val="0"/>
      <w:adjustRightInd w:val="0"/>
      <w:spacing w:line="317" w:lineRule="exact"/>
      <w:ind w:firstLine="720"/>
      <w:jc w:val="both"/>
    </w:pPr>
    <w:rPr>
      <w:sz w:val="24"/>
      <w:szCs w:val="24"/>
      <w:lang w:val="bg-BG"/>
    </w:rPr>
  </w:style>
  <w:style w:type="paragraph" w:customStyle="1" w:styleId="Style11">
    <w:name w:val="Style11"/>
    <w:basedOn w:val="a"/>
    <w:uiPriority w:val="99"/>
    <w:rsid w:val="00E26440"/>
    <w:pPr>
      <w:widowControl w:val="0"/>
      <w:autoSpaceDE w:val="0"/>
      <w:autoSpaceDN w:val="0"/>
      <w:adjustRightInd w:val="0"/>
      <w:spacing w:line="317" w:lineRule="exact"/>
      <w:ind w:firstLine="2107"/>
    </w:pPr>
    <w:rPr>
      <w:sz w:val="24"/>
      <w:szCs w:val="24"/>
      <w:lang w:val="bg-BG"/>
    </w:rPr>
  </w:style>
  <w:style w:type="character" w:customStyle="1" w:styleId="ac">
    <w:name w:val="Основен текст Знак"/>
    <w:link w:val="ab"/>
    <w:uiPriority w:val="99"/>
    <w:rsid w:val="00E26440"/>
    <w:rPr>
      <w:sz w:val="24"/>
      <w:szCs w:val="24"/>
      <w:lang w:eastAsia="en-US"/>
    </w:rPr>
  </w:style>
  <w:style w:type="paragraph" w:customStyle="1" w:styleId="Default">
    <w:name w:val="Default"/>
    <w:rsid w:val="00E26440"/>
    <w:pPr>
      <w:autoSpaceDE w:val="0"/>
      <w:autoSpaceDN w:val="0"/>
      <w:adjustRightInd w:val="0"/>
    </w:pPr>
    <w:rPr>
      <w:color w:val="000000"/>
      <w:sz w:val="24"/>
      <w:szCs w:val="24"/>
    </w:rPr>
  </w:style>
  <w:style w:type="paragraph" w:customStyle="1" w:styleId="Style12">
    <w:name w:val="Style12"/>
    <w:basedOn w:val="a"/>
    <w:uiPriority w:val="99"/>
    <w:rsid w:val="00E26440"/>
    <w:pPr>
      <w:widowControl w:val="0"/>
      <w:autoSpaceDE w:val="0"/>
      <w:autoSpaceDN w:val="0"/>
      <w:adjustRightInd w:val="0"/>
      <w:spacing w:line="317" w:lineRule="exact"/>
      <w:ind w:firstLine="739"/>
    </w:pPr>
    <w:rPr>
      <w:sz w:val="24"/>
      <w:szCs w:val="24"/>
      <w:lang w:val="bg-BG"/>
    </w:rPr>
  </w:style>
  <w:style w:type="character" w:customStyle="1" w:styleId="6">
    <w:name w:val="Основен текст (6)_"/>
    <w:link w:val="60"/>
    <w:locked/>
    <w:rsid w:val="00E26440"/>
    <w:rPr>
      <w:sz w:val="28"/>
      <w:szCs w:val="28"/>
      <w:shd w:val="clear" w:color="auto" w:fill="FFFFFF"/>
    </w:rPr>
  </w:style>
  <w:style w:type="paragraph" w:customStyle="1" w:styleId="60">
    <w:name w:val="Основен текст (6)"/>
    <w:basedOn w:val="a"/>
    <w:link w:val="6"/>
    <w:rsid w:val="00E26440"/>
    <w:pPr>
      <w:widowControl w:val="0"/>
      <w:shd w:val="clear" w:color="auto" w:fill="FFFFFF"/>
      <w:spacing w:line="320" w:lineRule="exact"/>
      <w:ind w:hanging="360"/>
    </w:pPr>
    <w:rPr>
      <w:sz w:val="28"/>
      <w:szCs w:val="28"/>
      <w:lang w:val="bg-BG"/>
    </w:rPr>
  </w:style>
  <w:style w:type="character" w:customStyle="1" w:styleId="7">
    <w:name w:val="Основен текст (7)_"/>
    <w:link w:val="70"/>
    <w:uiPriority w:val="99"/>
    <w:rsid w:val="00E26440"/>
    <w:rPr>
      <w:b/>
      <w:bCs/>
      <w:sz w:val="23"/>
      <w:szCs w:val="23"/>
      <w:shd w:val="clear" w:color="auto" w:fill="FFFFFF"/>
    </w:rPr>
  </w:style>
  <w:style w:type="paragraph" w:customStyle="1" w:styleId="70">
    <w:name w:val="Основен текст (7)"/>
    <w:basedOn w:val="a"/>
    <w:link w:val="7"/>
    <w:uiPriority w:val="99"/>
    <w:rsid w:val="00E26440"/>
    <w:pPr>
      <w:widowControl w:val="0"/>
      <w:shd w:val="clear" w:color="auto" w:fill="FFFFFF"/>
      <w:spacing w:after="240" w:line="274" w:lineRule="exact"/>
      <w:ind w:hanging="340"/>
    </w:pPr>
    <w:rPr>
      <w:b/>
      <w:bCs/>
      <w:sz w:val="23"/>
      <w:szCs w:val="23"/>
      <w:lang w:val="bg-BG"/>
    </w:rPr>
  </w:style>
  <w:style w:type="character" w:customStyle="1" w:styleId="24">
    <w:name w:val="Заглавие на таблица (2)_"/>
    <w:link w:val="25"/>
    <w:uiPriority w:val="99"/>
    <w:rsid w:val="00E26440"/>
    <w:rPr>
      <w:b/>
      <w:bCs/>
      <w:shd w:val="clear" w:color="auto" w:fill="FFFFFF"/>
    </w:rPr>
  </w:style>
  <w:style w:type="character" w:customStyle="1" w:styleId="TimesNewRoman">
    <w:name w:val="Основен текст + Times New Roman"/>
    <w:aliases w:val="Удебелен"/>
    <w:rsid w:val="00E26440"/>
    <w:rPr>
      <w:rFonts w:ascii="Times New Roman" w:hAnsi="Times New Roman" w:cs="Times New Roman"/>
      <w:b/>
      <w:bCs/>
      <w:shd w:val="clear" w:color="auto" w:fill="FFFFFF"/>
    </w:rPr>
  </w:style>
  <w:style w:type="character" w:customStyle="1" w:styleId="TimesNewRoman2">
    <w:name w:val="Основен текст + Times New Roman2"/>
    <w:rsid w:val="00E26440"/>
    <w:rPr>
      <w:rFonts w:ascii="Times New Roman" w:hAnsi="Times New Roman" w:cs="Times New Roman"/>
      <w:shd w:val="clear" w:color="auto" w:fill="FFFFFF"/>
    </w:rPr>
  </w:style>
  <w:style w:type="paragraph" w:customStyle="1" w:styleId="11">
    <w:name w:val="Основен текст1"/>
    <w:basedOn w:val="a"/>
    <w:rsid w:val="00E26440"/>
    <w:pPr>
      <w:widowControl w:val="0"/>
      <w:shd w:val="clear" w:color="auto" w:fill="FFFFFF"/>
      <w:spacing w:line="240" w:lineRule="atLeast"/>
      <w:jc w:val="both"/>
    </w:pPr>
    <w:rPr>
      <w:rFonts w:ascii="Arial" w:eastAsia="Calibri" w:hAnsi="Arial" w:cs="Arial"/>
      <w:sz w:val="22"/>
      <w:szCs w:val="22"/>
      <w:lang w:val="bg-BG" w:eastAsia="en-US"/>
    </w:rPr>
  </w:style>
  <w:style w:type="paragraph" w:customStyle="1" w:styleId="25">
    <w:name w:val="Заглавие на таблица (2)"/>
    <w:basedOn w:val="a"/>
    <w:link w:val="24"/>
    <w:uiPriority w:val="99"/>
    <w:rsid w:val="00E26440"/>
    <w:pPr>
      <w:widowControl w:val="0"/>
      <w:shd w:val="clear" w:color="auto" w:fill="FFFFFF"/>
      <w:spacing w:line="240" w:lineRule="atLeast"/>
    </w:pPr>
    <w:rPr>
      <w:b/>
      <w:bCs/>
      <w:lang w:val="bg-BG"/>
    </w:rPr>
  </w:style>
  <w:style w:type="character" w:customStyle="1" w:styleId="af5">
    <w:name w:val="Заглавие на таблица_"/>
    <w:rsid w:val="00E26440"/>
    <w:rPr>
      <w:rFonts w:ascii="Times New Roman" w:hAnsi="Times New Roman" w:cs="Times New Roman"/>
      <w:shd w:val="clear" w:color="auto" w:fill="FFFFFF"/>
    </w:rPr>
  </w:style>
  <w:style w:type="character" w:customStyle="1" w:styleId="110">
    <w:name w:val="Основен текст + 11"/>
    <w:rsid w:val="00E26440"/>
    <w:rPr>
      <w:rFonts w:ascii="Arial" w:hAnsi="Arial" w:cs="Arial"/>
      <w:sz w:val="23"/>
      <w:szCs w:val="23"/>
      <w:u w:val="none"/>
      <w:shd w:val="clear" w:color="auto" w:fill="FFFFFF"/>
    </w:rPr>
  </w:style>
  <w:style w:type="character" w:customStyle="1" w:styleId="MSReferenceSansSerif2">
    <w:name w:val="Основен текст + MS Reference Sans Serif2"/>
    <w:rsid w:val="00E26440"/>
    <w:rPr>
      <w:rFonts w:ascii="MS Reference Sans Serif" w:hAnsi="MS Reference Sans Serif" w:cs="MS Reference Sans Serif"/>
      <w:sz w:val="22"/>
      <w:szCs w:val="22"/>
      <w:u w:val="none"/>
      <w:shd w:val="clear" w:color="auto" w:fill="FFFFFF"/>
    </w:rPr>
  </w:style>
  <w:style w:type="paragraph" w:customStyle="1" w:styleId="af6">
    <w:name w:val="Заглавие на таблица"/>
    <w:basedOn w:val="a"/>
    <w:rsid w:val="00E26440"/>
    <w:pPr>
      <w:widowControl w:val="0"/>
      <w:shd w:val="clear" w:color="auto" w:fill="FFFFFF"/>
      <w:suppressAutoHyphens/>
      <w:autoSpaceDN w:val="0"/>
      <w:spacing w:line="240" w:lineRule="atLeast"/>
      <w:textAlignment w:val="baseline"/>
    </w:pPr>
    <w:rPr>
      <w:rFonts w:eastAsia="Calibri"/>
      <w:sz w:val="22"/>
      <w:szCs w:val="22"/>
      <w:lang w:val="bg-BG" w:eastAsia="en-US"/>
    </w:rPr>
  </w:style>
  <w:style w:type="paragraph" w:styleId="26">
    <w:name w:val="Body Text Indent 2"/>
    <w:basedOn w:val="a"/>
    <w:link w:val="27"/>
    <w:uiPriority w:val="99"/>
    <w:unhideWhenUsed/>
    <w:rsid w:val="00E26440"/>
    <w:pPr>
      <w:suppressAutoHyphens/>
      <w:spacing w:after="120" w:line="480" w:lineRule="auto"/>
      <w:ind w:left="283"/>
    </w:pPr>
    <w:rPr>
      <w:rFonts w:ascii="Arial" w:eastAsia="Arial" w:hAnsi="Arial" w:cs="Mangal"/>
      <w:color w:val="000000"/>
      <w:sz w:val="22"/>
      <w:lang w:val="bg-BG" w:eastAsia="hi-IN" w:bidi="hi-IN"/>
    </w:rPr>
  </w:style>
  <w:style w:type="character" w:customStyle="1" w:styleId="27">
    <w:name w:val="Основен текст с отстъп 2 Знак"/>
    <w:link w:val="26"/>
    <w:uiPriority w:val="99"/>
    <w:rsid w:val="00E26440"/>
    <w:rPr>
      <w:rFonts w:ascii="Arial" w:eastAsia="Arial" w:hAnsi="Arial" w:cs="Mangal"/>
      <w:color w:val="000000"/>
      <w:sz w:val="22"/>
      <w:lang w:eastAsia="hi-IN" w:bidi="hi-IN"/>
    </w:rPr>
  </w:style>
  <w:style w:type="paragraph" w:styleId="af7">
    <w:name w:val="Title"/>
    <w:basedOn w:val="a"/>
    <w:link w:val="af8"/>
    <w:qFormat/>
    <w:rsid w:val="00E26440"/>
    <w:pPr>
      <w:jc w:val="center"/>
    </w:pPr>
    <w:rPr>
      <w:b/>
      <w:bCs/>
      <w:sz w:val="28"/>
      <w:szCs w:val="24"/>
      <w:lang w:val="en-GB" w:eastAsia="en-US"/>
    </w:rPr>
  </w:style>
  <w:style w:type="character" w:customStyle="1" w:styleId="af8">
    <w:name w:val="Заглавие Знак"/>
    <w:link w:val="af7"/>
    <w:rsid w:val="00E26440"/>
    <w:rPr>
      <w:b/>
      <w:bCs/>
      <w:sz w:val="28"/>
      <w:szCs w:val="24"/>
      <w:lang w:val="en-GB" w:eastAsia="en-US"/>
    </w:rPr>
  </w:style>
  <w:style w:type="paragraph" w:customStyle="1" w:styleId="311">
    <w:name w:val="3 1"/>
    <w:rsid w:val="00E26440"/>
    <w:pPr>
      <w:tabs>
        <w:tab w:val="left" w:pos="-720"/>
        <w:tab w:val="left" w:pos="0"/>
        <w:tab w:val="decimal" w:pos="720"/>
      </w:tabs>
      <w:suppressAutoHyphens/>
      <w:ind w:firstLine="720"/>
    </w:pPr>
    <w:rPr>
      <w:rFonts w:ascii="Courier" w:hAnsi="Courier"/>
      <w:sz w:val="24"/>
      <w:lang w:val="en-US" w:eastAsia="en-US"/>
    </w:rPr>
  </w:style>
  <w:style w:type="paragraph" w:customStyle="1" w:styleId="Style4">
    <w:name w:val="Style4"/>
    <w:basedOn w:val="a"/>
    <w:uiPriority w:val="99"/>
    <w:rsid w:val="00E26440"/>
    <w:pPr>
      <w:widowControl w:val="0"/>
      <w:autoSpaceDE w:val="0"/>
      <w:autoSpaceDN w:val="0"/>
      <w:adjustRightInd w:val="0"/>
    </w:pPr>
    <w:rPr>
      <w:sz w:val="24"/>
      <w:szCs w:val="24"/>
      <w:lang w:val="bg-BG"/>
    </w:rPr>
  </w:style>
  <w:style w:type="character" w:customStyle="1" w:styleId="FontStyle20">
    <w:name w:val="Font Style20"/>
    <w:uiPriority w:val="99"/>
    <w:rsid w:val="00E26440"/>
    <w:rPr>
      <w:rFonts w:ascii="Times New Roman" w:hAnsi="Times New Roman" w:cs="Times New Roman" w:hint="default"/>
      <w:b/>
      <w:bCs/>
      <w:sz w:val="26"/>
      <w:szCs w:val="26"/>
    </w:rPr>
  </w:style>
  <w:style w:type="character" w:customStyle="1" w:styleId="af">
    <w:name w:val="Списък на абзаци Знак"/>
    <w:link w:val="ae"/>
    <w:uiPriority w:val="34"/>
    <w:locked/>
    <w:rsid w:val="00E26440"/>
    <w:rPr>
      <w:rFonts w:ascii="Calibri" w:eastAsia="Calibri" w:hAnsi="Calibri"/>
      <w:sz w:val="22"/>
      <w:szCs w:val="22"/>
      <w:lang w:eastAsia="en-US"/>
    </w:rPr>
  </w:style>
  <w:style w:type="character" w:customStyle="1" w:styleId="Bodytext2">
    <w:name w:val="Body text (2)_"/>
    <w:link w:val="Bodytext20"/>
    <w:rsid w:val="00E26440"/>
    <w:rPr>
      <w:rFonts w:ascii="Arial" w:eastAsia="Arial" w:hAnsi="Arial" w:cs="Arial"/>
      <w:shd w:val="clear" w:color="auto" w:fill="FFFFFF"/>
    </w:rPr>
  </w:style>
  <w:style w:type="character" w:customStyle="1" w:styleId="Bodytext2TimesNewRoman13pt">
    <w:name w:val="Body text (2) + Times New Roman;13 pt"/>
    <w:rsid w:val="00E26440"/>
    <w:rPr>
      <w:rFonts w:ascii="Times New Roman" w:eastAsia="Times New Roman" w:hAnsi="Times New Roman" w:cs="Times New Roman"/>
      <w:color w:val="000000"/>
      <w:spacing w:val="0"/>
      <w:w w:val="100"/>
      <w:position w:val="0"/>
      <w:sz w:val="26"/>
      <w:szCs w:val="26"/>
      <w:shd w:val="clear" w:color="auto" w:fill="FFFFFF"/>
      <w:lang w:val="bg-BG" w:eastAsia="bg-BG" w:bidi="bg-BG"/>
    </w:rPr>
  </w:style>
  <w:style w:type="paragraph" w:customStyle="1" w:styleId="Bodytext20">
    <w:name w:val="Body text (2)"/>
    <w:basedOn w:val="a"/>
    <w:link w:val="Bodytext2"/>
    <w:rsid w:val="00E26440"/>
    <w:pPr>
      <w:widowControl w:val="0"/>
      <w:shd w:val="clear" w:color="auto" w:fill="FFFFFF"/>
      <w:spacing w:before="640" w:after="380" w:line="246" w:lineRule="exact"/>
      <w:jc w:val="both"/>
    </w:pPr>
    <w:rPr>
      <w:rFonts w:ascii="Arial" w:eastAsia="Arial" w:hAnsi="Arial" w:cs="Arial"/>
      <w:lang w:val="bg-BG"/>
    </w:rPr>
  </w:style>
  <w:style w:type="character" w:customStyle="1" w:styleId="Bodytext2TimesNewRoman13ptBold">
    <w:name w:val="Body text (2) + Times New Roman;13 pt;Bold"/>
    <w:rsid w:val="00E26440"/>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bg-BG" w:eastAsia="bg-BG" w:bidi="bg-BG"/>
    </w:rPr>
  </w:style>
  <w:style w:type="paragraph" w:styleId="af9">
    <w:name w:val="No Spacing"/>
    <w:uiPriority w:val="1"/>
    <w:qFormat/>
    <w:rsid w:val="00E26440"/>
    <w:pPr>
      <w:overflowPunct w:val="0"/>
      <w:autoSpaceDE w:val="0"/>
      <w:autoSpaceDN w:val="0"/>
      <w:adjustRightInd w:val="0"/>
      <w:textAlignment w:val="baseline"/>
    </w:pPr>
    <w:rPr>
      <w:sz w:val="24"/>
      <w:lang w:val="en-US"/>
    </w:rPr>
  </w:style>
  <w:style w:type="character" w:customStyle="1" w:styleId="Heading5">
    <w:name w:val="Heading #5_"/>
    <w:link w:val="Heading50"/>
    <w:rsid w:val="00E26440"/>
    <w:rPr>
      <w:b/>
      <w:bCs/>
      <w:sz w:val="26"/>
      <w:szCs w:val="26"/>
      <w:shd w:val="clear" w:color="auto" w:fill="FFFFFF"/>
    </w:rPr>
  </w:style>
  <w:style w:type="character" w:customStyle="1" w:styleId="Bodytext10">
    <w:name w:val="Body text (10)_"/>
    <w:link w:val="Bodytext100"/>
    <w:rsid w:val="00E26440"/>
    <w:rPr>
      <w:sz w:val="26"/>
      <w:szCs w:val="26"/>
      <w:shd w:val="clear" w:color="auto" w:fill="FFFFFF"/>
    </w:rPr>
  </w:style>
  <w:style w:type="character" w:customStyle="1" w:styleId="Bodytext10Bold">
    <w:name w:val="Body text (10) + Bold"/>
    <w:rsid w:val="00E26440"/>
    <w:rPr>
      <w:rFonts w:ascii="Times New Roman" w:eastAsia="Times New Roman" w:hAnsi="Times New Roman" w:cs="Times New Roman"/>
      <w:b/>
      <w:bCs/>
      <w:color w:val="000000"/>
      <w:spacing w:val="0"/>
      <w:w w:val="100"/>
      <w:position w:val="0"/>
      <w:sz w:val="26"/>
      <w:szCs w:val="26"/>
      <w:shd w:val="clear" w:color="auto" w:fill="FFFFFF"/>
      <w:lang w:val="bg-BG" w:eastAsia="bg-BG" w:bidi="bg-BG"/>
    </w:rPr>
  </w:style>
  <w:style w:type="character" w:customStyle="1" w:styleId="Bodytext11">
    <w:name w:val="Body text (11)_"/>
    <w:link w:val="Bodytext110"/>
    <w:rsid w:val="00E26440"/>
    <w:rPr>
      <w:b/>
      <w:bCs/>
      <w:sz w:val="26"/>
      <w:szCs w:val="26"/>
      <w:shd w:val="clear" w:color="auto" w:fill="FFFFFF"/>
    </w:rPr>
  </w:style>
  <w:style w:type="character" w:customStyle="1" w:styleId="Bodytext11NotBold">
    <w:name w:val="Body text (11) + Not Bold"/>
    <w:rsid w:val="00E26440"/>
    <w:rPr>
      <w:rFonts w:ascii="Times New Roman" w:eastAsia="Times New Roman" w:hAnsi="Times New Roman" w:cs="Times New Roman"/>
      <w:b/>
      <w:bCs/>
      <w:color w:val="000000"/>
      <w:spacing w:val="0"/>
      <w:w w:val="100"/>
      <w:position w:val="0"/>
      <w:sz w:val="26"/>
      <w:szCs w:val="26"/>
      <w:shd w:val="clear" w:color="auto" w:fill="FFFFFF"/>
      <w:lang w:val="bg-BG" w:eastAsia="bg-BG" w:bidi="bg-BG"/>
    </w:rPr>
  </w:style>
  <w:style w:type="paragraph" w:customStyle="1" w:styleId="Heading50">
    <w:name w:val="Heading #5"/>
    <w:basedOn w:val="a"/>
    <w:link w:val="Heading5"/>
    <w:rsid w:val="00E26440"/>
    <w:pPr>
      <w:widowControl w:val="0"/>
      <w:shd w:val="clear" w:color="auto" w:fill="FFFFFF"/>
      <w:spacing w:after="1060" w:line="299" w:lineRule="exact"/>
      <w:ind w:hanging="4240"/>
      <w:outlineLvl w:val="4"/>
    </w:pPr>
    <w:rPr>
      <w:b/>
      <w:bCs/>
      <w:sz w:val="26"/>
      <w:szCs w:val="26"/>
      <w:lang w:val="bg-BG"/>
    </w:rPr>
  </w:style>
  <w:style w:type="paragraph" w:customStyle="1" w:styleId="Bodytext100">
    <w:name w:val="Body text (10)"/>
    <w:basedOn w:val="a"/>
    <w:link w:val="Bodytext10"/>
    <w:rsid w:val="00E26440"/>
    <w:pPr>
      <w:widowControl w:val="0"/>
      <w:shd w:val="clear" w:color="auto" w:fill="FFFFFF"/>
      <w:spacing w:before="600" w:after="100" w:line="310" w:lineRule="exact"/>
      <w:ind w:hanging="340"/>
      <w:jc w:val="both"/>
    </w:pPr>
    <w:rPr>
      <w:sz w:val="26"/>
      <w:szCs w:val="26"/>
      <w:lang w:val="bg-BG"/>
    </w:rPr>
  </w:style>
  <w:style w:type="paragraph" w:customStyle="1" w:styleId="Bodytext110">
    <w:name w:val="Body text (11)"/>
    <w:basedOn w:val="a"/>
    <w:link w:val="Bodytext11"/>
    <w:rsid w:val="00E26440"/>
    <w:pPr>
      <w:widowControl w:val="0"/>
      <w:shd w:val="clear" w:color="auto" w:fill="FFFFFF"/>
      <w:spacing w:before="100" w:after="100" w:line="302" w:lineRule="exact"/>
      <w:ind w:hanging="1360"/>
      <w:jc w:val="both"/>
    </w:pPr>
    <w:rPr>
      <w:b/>
      <w:bCs/>
      <w:sz w:val="26"/>
      <w:szCs w:val="26"/>
      <w:lang w:val="bg-BG"/>
    </w:rPr>
  </w:style>
  <w:style w:type="character" w:customStyle="1" w:styleId="Tablecaption2">
    <w:name w:val="Table caption (2)_"/>
    <w:link w:val="Tablecaption20"/>
    <w:rsid w:val="00E26440"/>
    <w:rPr>
      <w:b/>
      <w:bCs/>
      <w:sz w:val="26"/>
      <w:szCs w:val="26"/>
      <w:shd w:val="clear" w:color="auto" w:fill="FFFFFF"/>
    </w:rPr>
  </w:style>
  <w:style w:type="character" w:customStyle="1" w:styleId="Bodytext2TimesNewRoman13ptItalic">
    <w:name w:val="Body text (2) + Times New Roman;13 pt;Italic"/>
    <w:rsid w:val="00E26440"/>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en-US" w:eastAsia="en-US" w:bidi="en-US"/>
    </w:rPr>
  </w:style>
  <w:style w:type="character" w:customStyle="1" w:styleId="Bodytext2TimesNewRomanBoldItalic">
    <w:name w:val="Body text (2) + Times New Roman;Bold;Italic"/>
    <w:rsid w:val="00E26440"/>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bg-BG" w:eastAsia="bg-BG" w:bidi="bg-BG"/>
    </w:rPr>
  </w:style>
  <w:style w:type="paragraph" w:customStyle="1" w:styleId="Tablecaption20">
    <w:name w:val="Table caption (2)"/>
    <w:basedOn w:val="a"/>
    <w:link w:val="Tablecaption2"/>
    <w:rsid w:val="00E26440"/>
    <w:pPr>
      <w:widowControl w:val="0"/>
      <w:shd w:val="clear" w:color="auto" w:fill="FFFFFF"/>
      <w:spacing w:line="288" w:lineRule="exact"/>
    </w:pPr>
    <w:rPr>
      <w:b/>
      <w:bCs/>
      <w:sz w:val="26"/>
      <w:szCs w:val="26"/>
      <w:lang w:val="bg-BG"/>
    </w:rPr>
  </w:style>
  <w:style w:type="character" w:customStyle="1" w:styleId="Headerorfooter">
    <w:name w:val="Header or footer_"/>
    <w:link w:val="Headerorfooter0"/>
    <w:rsid w:val="00E26440"/>
    <w:rPr>
      <w:shd w:val="clear" w:color="auto" w:fill="FFFFFF"/>
    </w:rPr>
  </w:style>
  <w:style w:type="character" w:customStyle="1" w:styleId="Headerorfooter12ptBoldItalic">
    <w:name w:val="Header or footer + 12 pt;Bold;Italic"/>
    <w:rsid w:val="00E26440"/>
    <w:rPr>
      <w:rFonts w:ascii="Times New Roman" w:eastAsia="Times New Roman" w:hAnsi="Times New Roman" w:cs="Times New Roman"/>
      <w:b/>
      <w:bCs/>
      <w:i/>
      <w:iCs/>
      <w:color w:val="000000"/>
      <w:spacing w:val="0"/>
      <w:w w:val="100"/>
      <w:position w:val="0"/>
      <w:sz w:val="24"/>
      <w:szCs w:val="24"/>
      <w:shd w:val="clear" w:color="auto" w:fill="FFFFFF"/>
      <w:lang w:val="bg-BG" w:eastAsia="bg-BG" w:bidi="bg-BG"/>
    </w:rPr>
  </w:style>
  <w:style w:type="character" w:customStyle="1" w:styleId="Headerorfooter105pt">
    <w:name w:val="Header or footer + 10.5 pt"/>
    <w:rsid w:val="00E26440"/>
    <w:rPr>
      <w:rFonts w:ascii="Times New Roman" w:eastAsia="Times New Roman" w:hAnsi="Times New Roman" w:cs="Times New Roman"/>
      <w:color w:val="000000"/>
      <w:spacing w:val="0"/>
      <w:w w:val="100"/>
      <w:position w:val="0"/>
      <w:sz w:val="21"/>
      <w:szCs w:val="21"/>
      <w:shd w:val="clear" w:color="auto" w:fill="FFFFFF"/>
      <w:lang w:val="bg-BG" w:eastAsia="bg-BG" w:bidi="bg-BG"/>
    </w:rPr>
  </w:style>
  <w:style w:type="paragraph" w:customStyle="1" w:styleId="Headerorfooter0">
    <w:name w:val="Header or footer"/>
    <w:basedOn w:val="a"/>
    <w:link w:val="Headerorfooter"/>
    <w:rsid w:val="00E26440"/>
    <w:pPr>
      <w:widowControl w:val="0"/>
      <w:shd w:val="clear" w:color="auto" w:fill="FFFFFF"/>
      <w:spacing w:line="0" w:lineRule="atLeast"/>
    </w:pPr>
    <w:rPr>
      <w:lang w:val="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279308">
      <w:bodyDiv w:val="1"/>
      <w:marLeft w:val="0"/>
      <w:marRight w:val="0"/>
      <w:marTop w:val="0"/>
      <w:marBottom w:val="0"/>
      <w:divBdr>
        <w:top w:val="none" w:sz="0" w:space="0" w:color="auto"/>
        <w:left w:val="none" w:sz="0" w:space="0" w:color="auto"/>
        <w:bottom w:val="none" w:sz="0" w:space="0" w:color="auto"/>
        <w:right w:val="none" w:sz="0" w:space="0" w:color="auto"/>
      </w:divBdr>
    </w:div>
    <w:div w:id="237178627">
      <w:bodyDiv w:val="1"/>
      <w:marLeft w:val="0"/>
      <w:marRight w:val="0"/>
      <w:marTop w:val="0"/>
      <w:marBottom w:val="0"/>
      <w:divBdr>
        <w:top w:val="none" w:sz="0" w:space="0" w:color="auto"/>
        <w:left w:val="none" w:sz="0" w:space="0" w:color="auto"/>
        <w:bottom w:val="none" w:sz="0" w:space="0" w:color="auto"/>
        <w:right w:val="none" w:sz="0" w:space="0" w:color="auto"/>
      </w:divBdr>
    </w:div>
    <w:div w:id="390226767">
      <w:bodyDiv w:val="1"/>
      <w:marLeft w:val="0"/>
      <w:marRight w:val="0"/>
      <w:marTop w:val="0"/>
      <w:marBottom w:val="0"/>
      <w:divBdr>
        <w:top w:val="none" w:sz="0" w:space="0" w:color="auto"/>
        <w:left w:val="none" w:sz="0" w:space="0" w:color="auto"/>
        <w:bottom w:val="none" w:sz="0" w:space="0" w:color="auto"/>
        <w:right w:val="none" w:sz="0" w:space="0" w:color="auto"/>
      </w:divBdr>
    </w:div>
    <w:div w:id="424769947">
      <w:bodyDiv w:val="1"/>
      <w:marLeft w:val="0"/>
      <w:marRight w:val="0"/>
      <w:marTop w:val="0"/>
      <w:marBottom w:val="0"/>
      <w:divBdr>
        <w:top w:val="none" w:sz="0" w:space="0" w:color="auto"/>
        <w:left w:val="none" w:sz="0" w:space="0" w:color="auto"/>
        <w:bottom w:val="none" w:sz="0" w:space="0" w:color="auto"/>
        <w:right w:val="none" w:sz="0" w:space="0" w:color="auto"/>
      </w:divBdr>
    </w:div>
    <w:div w:id="587423167">
      <w:bodyDiv w:val="1"/>
      <w:marLeft w:val="0"/>
      <w:marRight w:val="0"/>
      <w:marTop w:val="0"/>
      <w:marBottom w:val="0"/>
      <w:divBdr>
        <w:top w:val="none" w:sz="0" w:space="0" w:color="auto"/>
        <w:left w:val="none" w:sz="0" w:space="0" w:color="auto"/>
        <w:bottom w:val="none" w:sz="0" w:space="0" w:color="auto"/>
        <w:right w:val="none" w:sz="0" w:space="0" w:color="auto"/>
      </w:divBdr>
    </w:div>
    <w:div w:id="601180655">
      <w:bodyDiv w:val="1"/>
      <w:marLeft w:val="0"/>
      <w:marRight w:val="0"/>
      <w:marTop w:val="0"/>
      <w:marBottom w:val="0"/>
      <w:divBdr>
        <w:top w:val="none" w:sz="0" w:space="0" w:color="auto"/>
        <w:left w:val="none" w:sz="0" w:space="0" w:color="auto"/>
        <w:bottom w:val="none" w:sz="0" w:space="0" w:color="auto"/>
        <w:right w:val="none" w:sz="0" w:space="0" w:color="auto"/>
      </w:divBdr>
    </w:div>
    <w:div w:id="614019670">
      <w:bodyDiv w:val="1"/>
      <w:marLeft w:val="0"/>
      <w:marRight w:val="0"/>
      <w:marTop w:val="0"/>
      <w:marBottom w:val="0"/>
      <w:divBdr>
        <w:top w:val="none" w:sz="0" w:space="0" w:color="auto"/>
        <w:left w:val="none" w:sz="0" w:space="0" w:color="auto"/>
        <w:bottom w:val="none" w:sz="0" w:space="0" w:color="auto"/>
        <w:right w:val="none" w:sz="0" w:space="0" w:color="auto"/>
      </w:divBdr>
    </w:div>
    <w:div w:id="707802000">
      <w:bodyDiv w:val="1"/>
      <w:marLeft w:val="0"/>
      <w:marRight w:val="0"/>
      <w:marTop w:val="0"/>
      <w:marBottom w:val="0"/>
      <w:divBdr>
        <w:top w:val="none" w:sz="0" w:space="0" w:color="auto"/>
        <w:left w:val="none" w:sz="0" w:space="0" w:color="auto"/>
        <w:bottom w:val="none" w:sz="0" w:space="0" w:color="auto"/>
        <w:right w:val="none" w:sz="0" w:space="0" w:color="auto"/>
      </w:divBdr>
    </w:div>
    <w:div w:id="793596339">
      <w:bodyDiv w:val="1"/>
      <w:marLeft w:val="0"/>
      <w:marRight w:val="0"/>
      <w:marTop w:val="0"/>
      <w:marBottom w:val="0"/>
      <w:divBdr>
        <w:top w:val="none" w:sz="0" w:space="0" w:color="auto"/>
        <w:left w:val="none" w:sz="0" w:space="0" w:color="auto"/>
        <w:bottom w:val="none" w:sz="0" w:space="0" w:color="auto"/>
        <w:right w:val="none" w:sz="0" w:space="0" w:color="auto"/>
      </w:divBdr>
    </w:div>
    <w:div w:id="821048593">
      <w:bodyDiv w:val="1"/>
      <w:marLeft w:val="0"/>
      <w:marRight w:val="0"/>
      <w:marTop w:val="0"/>
      <w:marBottom w:val="0"/>
      <w:divBdr>
        <w:top w:val="none" w:sz="0" w:space="0" w:color="auto"/>
        <w:left w:val="none" w:sz="0" w:space="0" w:color="auto"/>
        <w:bottom w:val="none" w:sz="0" w:space="0" w:color="auto"/>
        <w:right w:val="none" w:sz="0" w:space="0" w:color="auto"/>
      </w:divBdr>
    </w:div>
    <w:div w:id="870612931">
      <w:bodyDiv w:val="1"/>
      <w:marLeft w:val="0"/>
      <w:marRight w:val="0"/>
      <w:marTop w:val="0"/>
      <w:marBottom w:val="0"/>
      <w:divBdr>
        <w:top w:val="none" w:sz="0" w:space="0" w:color="auto"/>
        <w:left w:val="none" w:sz="0" w:space="0" w:color="auto"/>
        <w:bottom w:val="none" w:sz="0" w:space="0" w:color="auto"/>
        <w:right w:val="none" w:sz="0" w:space="0" w:color="auto"/>
      </w:divBdr>
    </w:div>
    <w:div w:id="955873249">
      <w:bodyDiv w:val="1"/>
      <w:marLeft w:val="0"/>
      <w:marRight w:val="0"/>
      <w:marTop w:val="0"/>
      <w:marBottom w:val="0"/>
      <w:divBdr>
        <w:top w:val="none" w:sz="0" w:space="0" w:color="auto"/>
        <w:left w:val="none" w:sz="0" w:space="0" w:color="auto"/>
        <w:bottom w:val="none" w:sz="0" w:space="0" w:color="auto"/>
        <w:right w:val="none" w:sz="0" w:space="0" w:color="auto"/>
      </w:divBdr>
    </w:div>
    <w:div w:id="964431502">
      <w:bodyDiv w:val="1"/>
      <w:marLeft w:val="0"/>
      <w:marRight w:val="0"/>
      <w:marTop w:val="0"/>
      <w:marBottom w:val="0"/>
      <w:divBdr>
        <w:top w:val="none" w:sz="0" w:space="0" w:color="auto"/>
        <w:left w:val="none" w:sz="0" w:space="0" w:color="auto"/>
        <w:bottom w:val="none" w:sz="0" w:space="0" w:color="auto"/>
        <w:right w:val="none" w:sz="0" w:space="0" w:color="auto"/>
      </w:divBdr>
    </w:div>
    <w:div w:id="983389311">
      <w:bodyDiv w:val="1"/>
      <w:marLeft w:val="0"/>
      <w:marRight w:val="0"/>
      <w:marTop w:val="0"/>
      <w:marBottom w:val="0"/>
      <w:divBdr>
        <w:top w:val="none" w:sz="0" w:space="0" w:color="auto"/>
        <w:left w:val="none" w:sz="0" w:space="0" w:color="auto"/>
        <w:bottom w:val="none" w:sz="0" w:space="0" w:color="auto"/>
        <w:right w:val="none" w:sz="0" w:space="0" w:color="auto"/>
      </w:divBdr>
    </w:div>
    <w:div w:id="1169828068">
      <w:bodyDiv w:val="1"/>
      <w:marLeft w:val="0"/>
      <w:marRight w:val="0"/>
      <w:marTop w:val="0"/>
      <w:marBottom w:val="0"/>
      <w:divBdr>
        <w:top w:val="none" w:sz="0" w:space="0" w:color="auto"/>
        <w:left w:val="none" w:sz="0" w:space="0" w:color="auto"/>
        <w:bottom w:val="none" w:sz="0" w:space="0" w:color="auto"/>
        <w:right w:val="none" w:sz="0" w:space="0" w:color="auto"/>
      </w:divBdr>
    </w:div>
    <w:div w:id="1218862148">
      <w:bodyDiv w:val="1"/>
      <w:marLeft w:val="0"/>
      <w:marRight w:val="0"/>
      <w:marTop w:val="0"/>
      <w:marBottom w:val="0"/>
      <w:divBdr>
        <w:top w:val="none" w:sz="0" w:space="0" w:color="auto"/>
        <w:left w:val="none" w:sz="0" w:space="0" w:color="auto"/>
        <w:bottom w:val="none" w:sz="0" w:space="0" w:color="auto"/>
        <w:right w:val="none" w:sz="0" w:space="0" w:color="auto"/>
      </w:divBdr>
    </w:div>
    <w:div w:id="1299335359">
      <w:bodyDiv w:val="1"/>
      <w:marLeft w:val="0"/>
      <w:marRight w:val="0"/>
      <w:marTop w:val="0"/>
      <w:marBottom w:val="0"/>
      <w:divBdr>
        <w:top w:val="none" w:sz="0" w:space="0" w:color="auto"/>
        <w:left w:val="none" w:sz="0" w:space="0" w:color="auto"/>
        <w:bottom w:val="none" w:sz="0" w:space="0" w:color="auto"/>
        <w:right w:val="none" w:sz="0" w:space="0" w:color="auto"/>
      </w:divBdr>
    </w:div>
    <w:div w:id="1331173726">
      <w:bodyDiv w:val="1"/>
      <w:marLeft w:val="0"/>
      <w:marRight w:val="0"/>
      <w:marTop w:val="0"/>
      <w:marBottom w:val="0"/>
      <w:divBdr>
        <w:top w:val="none" w:sz="0" w:space="0" w:color="auto"/>
        <w:left w:val="none" w:sz="0" w:space="0" w:color="auto"/>
        <w:bottom w:val="none" w:sz="0" w:space="0" w:color="auto"/>
        <w:right w:val="none" w:sz="0" w:space="0" w:color="auto"/>
      </w:divBdr>
    </w:div>
    <w:div w:id="1400978586">
      <w:bodyDiv w:val="1"/>
      <w:marLeft w:val="0"/>
      <w:marRight w:val="0"/>
      <w:marTop w:val="0"/>
      <w:marBottom w:val="0"/>
      <w:divBdr>
        <w:top w:val="none" w:sz="0" w:space="0" w:color="auto"/>
        <w:left w:val="none" w:sz="0" w:space="0" w:color="auto"/>
        <w:bottom w:val="none" w:sz="0" w:space="0" w:color="auto"/>
        <w:right w:val="none" w:sz="0" w:space="0" w:color="auto"/>
      </w:divBdr>
    </w:div>
    <w:div w:id="1421178756">
      <w:bodyDiv w:val="1"/>
      <w:marLeft w:val="0"/>
      <w:marRight w:val="0"/>
      <w:marTop w:val="0"/>
      <w:marBottom w:val="0"/>
      <w:divBdr>
        <w:top w:val="none" w:sz="0" w:space="0" w:color="auto"/>
        <w:left w:val="none" w:sz="0" w:space="0" w:color="auto"/>
        <w:bottom w:val="none" w:sz="0" w:space="0" w:color="auto"/>
        <w:right w:val="none" w:sz="0" w:space="0" w:color="auto"/>
      </w:divBdr>
    </w:div>
    <w:div w:id="1426804402">
      <w:bodyDiv w:val="1"/>
      <w:marLeft w:val="0"/>
      <w:marRight w:val="0"/>
      <w:marTop w:val="0"/>
      <w:marBottom w:val="0"/>
      <w:divBdr>
        <w:top w:val="none" w:sz="0" w:space="0" w:color="auto"/>
        <w:left w:val="none" w:sz="0" w:space="0" w:color="auto"/>
        <w:bottom w:val="none" w:sz="0" w:space="0" w:color="auto"/>
        <w:right w:val="none" w:sz="0" w:space="0" w:color="auto"/>
      </w:divBdr>
    </w:div>
    <w:div w:id="1438014609">
      <w:bodyDiv w:val="1"/>
      <w:marLeft w:val="0"/>
      <w:marRight w:val="0"/>
      <w:marTop w:val="0"/>
      <w:marBottom w:val="0"/>
      <w:divBdr>
        <w:top w:val="none" w:sz="0" w:space="0" w:color="auto"/>
        <w:left w:val="none" w:sz="0" w:space="0" w:color="auto"/>
        <w:bottom w:val="none" w:sz="0" w:space="0" w:color="auto"/>
        <w:right w:val="none" w:sz="0" w:space="0" w:color="auto"/>
      </w:divBdr>
    </w:div>
    <w:div w:id="1488089678">
      <w:bodyDiv w:val="1"/>
      <w:marLeft w:val="0"/>
      <w:marRight w:val="0"/>
      <w:marTop w:val="0"/>
      <w:marBottom w:val="0"/>
      <w:divBdr>
        <w:top w:val="none" w:sz="0" w:space="0" w:color="auto"/>
        <w:left w:val="none" w:sz="0" w:space="0" w:color="auto"/>
        <w:bottom w:val="none" w:sz="0" w:space="0" w:color="auto"/>
        <w:right w:val="none" w:sz="0" w:space="0" w:color="auto"/>
      </w:divBdr>
    </w:div>
    <w:div w:id="1726639070">
      <w:bodyDiv w:val="1"/>
      <w:marLeft w:val="0"/>
      <w:marRight w:val="0"/>
      <w:marTop w:val="0"/>
      <w:marBottom w:val="0"/>
      <w:divBdr>
        <w:top w:val="none" w:sz="0" w:space="0" w:color="auto"/>
        <w:left w:val="none" w:sz="0" w:space="0" w:color="auto"/>
        <w:bottom w:val="none" w:sz="0" w:space="0" w:color="auto"/>
        <w:right w:val="none" w:sz="0" w:space="0" w:color="auto"/>
      </w:divBdr>
    </w:div>
    <w:div w:id="1735857932">
      <w:bodyDiv w:val="1"/>
      <w:marLeft w:val="0"/>
      <w:marRight w:val="0"/>
      <w:marTop w:val="0"/>
      <w:marBottom w:val="0"/>
      <w:divBdr>
        <w:top w:val="none" w:sz="0" w:space="0" w:color="auto"/>
        <w:left w:val="none" w:sz="0" w:space="0" w:color="auto"/>
        <w:bottom w:val="none" w:sz="0" w:space="0" w:color="auto"/>
        <w:right w:val="none" w:sz="0" w:space="0" w:color="auto"/>
      </w:divBdr>
    </w:div>
    <w:div w:id="1803575219">
      <w:bodyDiv w:val="1"/>
      <w:marLeft w:val="0"/>
      <w:marRight w:val="0"/>
      <w:marTop w:val="0"/>
      <w:marBottom w:val="0"/>
      <w:divBdr>
        <w:top w:val="none" w:sz="0" w:space="0" w:color="auto"/>
        <w:left w:val="none" w:sz="0" w:space="0" w:color="auto"/>
        <w:bottom w:val="none" w:sz="0" w:space="0" w:color="auto"/>
        <w:right w:val="none" w:sz="0" w:space="0" w:color="auto"/>
      </w:divBdr>
    </w:div>
    <w:div w:id="1937667835">
      <w:bodyDiv w:val="1"/>
      <w:marLeft w:val="0"/>
      <w:marRight w:val="0"/>
      <w:marTop w:val="0"/>
      <w:marBottom w:val="0"/>
      <w:divBdr>
        <w:top w:val="none" w:sz="0" w:space="0" w:color="auto"/>
        <w:left w:val="none" w:sz="0" w:space="0" w:color="auto"/>
        <w:bottom w:val="none" w:sz="0" w:space="0" w:color="auto"/>
        <w:right w:val="none" w:sz="0" w:space="0" w:color="auto"/>
      </w:divBdr>
    </w:div>
    <w:div w:id="1991404370">
      <w:bodyDiv w:val="1"/>
      <w:marLeft w:val="0"/>
      <w:marRight w:val="0"/>
      <w:marTop w:val="0"/>
      <w:marBottom w:val="0"/>
      <w:divBdr>
        <w:top w:val="none" w:sz="0" w:space="0" w:color="auto"/>
        <w:left w:val="none" w:sz="0" w:space="0" w:color="auto"/>
        <w:bottom w:val="none" w:sz="0" w:space="0" w:color="auto"/>
        <w:right w:val="none" w:sz="0" w:space="0" w:color="auto"/>
      </w:divBdr>
    </w:div>
    <w:div w:id="2014796746">
      <w:bodyDiv w:val="1"/>
      <w:marLeft w:val="0"/>
      <w:marRight w:val="0"/>
      <w:marTop w:val="0"/>
      <w:marBottom w:val="0"/>
      <w:divBdr>
        <w:top w:val="none" w:sz="0" w:space="0" w:color="auto"/>
        <w:left w:val="none" w:sz="0" w:space="0" w:color="auto"/>
        <w:bottom w:val="none" w:sz="0" w:space="0" w:color="auto"/>
        <w:right w:val="none" w:sz="0" w:space="0" w:color="auto"/>
      </w:divBdr>
    </w:div>
    <w:div w:id="2026781355">
      <w:bodyDiv w:val="1"/>
      <w:marLeft w:val="0"/>
      <w:marRight w:val="0"/>
      <w:marTop w:val="0"/>
      <w:marBottom w:val="0"/>
      <w:divBdr>
        <w:top w:val="none" w:sz="0" w:space="0" w:color="auto"/>
        <w:left w:val="none" w:sz="0" w:space="0" w:color="auto"/>
        <w:bottom w:val="none" w:sz="0" w:space="0" w:color="auto"/>
        <w:right w:val="none" w:sz="0" w:space="0" w:color="auto"/>
      </w:divBdr>
    </w:div>
    <w:div w:id="2133934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mailto:obshtina@elinpelin.org"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hyperlink" Target="http://www.elinpelin.org" TargetMode="Externa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23606B-BD93-4C7E-8936-406B5CFBF8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34</Pages>
  <Words>8686</Words>
  <Characters>49511</Characters>
  <Application>Microsoft Office Word</Application>
  <DocSecurity>0</DocSecurity>
  <Lines>412</Lines>
  <Paragraphs>116</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lpstr> </vt:lpstr>
    </vt:vector>
  </TitlesOfParts>
  <Company>obshtina</Company>
  <LinksUpToDate>false</LinksUpToDate>
  <CharactersWithSpaces>58081</CharactersWithSpaces>
  <SharedDoc>false</SharedDoc>
  <HLinks>
    <vt:vector size="12" baseType="variant">
      <vt:variant>
        <vt:i4>6094850</vt:i4>
      </vt:variant>
      <vt:variant>
        <vt:i4>11</vt:i4>
      </vt:variant>
      <vt:variant>
        <vt:i4>0</vt:i4>
      </vt:variant>
      <vt:variant>
        <vt:i4>5</vt:i4>
      </vt:variant>
      <vt:variant>
        <vt:lpwstr>http://www.elinpelin.org/</vt:lpwstr>
      </vt:variant>
      <vt:variant>
        <vt:lpwstr/>
      </vt:variant>
      <vt:variant>
        <vt:i4>7733337</vt:i4>
      </vt:variant>
      <vt:variant>
        <vt:i4>8</vt:i4>
      </vt:variant>
      <vt:variant>
        <vt:i4>0</vt:i4>
      </vt:variant>
      <vt:variant>
        <vt:i4>5</vt:i4>
      </vt:variant>
      <vt:variant>
        <vt:lpwstr>mailto:obshtina@elinpelin.org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rumiana</dc:creator>
  <cp:lastModifiedBy>Ivan O. Barzakov</cp:lastModifiedBy>
  <cp:revision>3</cp:revision>
  <cp:lastPrinted>2019-06-25T09:20:00Z</cp:lastPrinted>
  <dcterms:created xsi:type="dcterms:W3CDTF">2019-07-11T10:20:00Z</dcterms:created>
  <dcterms:modified xsi:type="dcterms:W3CDTF">2019-07-11T10:22:00Z</dcterms:modified>
</cp:coreProperties>
</file>